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1807E" w14:textId="4C050A14" w:rsidR="0088590A" w:rsidRDefault="0088590A" w:rsidP="001D24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1D6C1B" wp14:editId="2A2E2B34">
            <wp:extent cx="6432606" cy="10002741"/>
            <wp:effectExtent l="0" t="0" r="6350" b="0"/>
            <wp:docPr id="1" name="Рисунок 1" descr="e:\Users\Владелец\Desktop\му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Владелец\Desktop\музы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517" cy="999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B18ED" w14:textId="77777777" w:rsidR="0088590A" w:rsidRDefault="0088590A" w:rsidP="001D24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267EB5" w14:textId="77777777" w:rsidR="00327EB0" w:rsidRDefault="00327EB0" w:rsidP="001D2419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0285FE8D" w14:textId="77777777" w:rsidR="00327EB0" w:rsidRPr="00327EB0" w:rsidRDefault="00327EB0" w:rsidP="001D2419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527559F2" w14:textId="77777777" w:rsidR="001D2419" w:rsidRDefault="001D2419" w:rsidP="001D24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Департамент образования Администрации города Екатеринбурга</w:t>
      </w:r>
    </w:p>
    <w:p w14:paraId="7B087479" w14:textId="77777777" w:rsidR="001D2419" w:rsidRDefault="001D2419" w:rsidP="001D2419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 527</w:t>
      </w:r>
    </w:p>
    <w:p w14:paraId="0E6944D0" w14:textId="77777777" w:rsidR="001D2419" w:rsidRDefault="001D2419" w:rsidP="001D24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620025 г. Екатеринбург, пер. Утренний, д. 6, тел./факс: (343) 226-89-10</w:t>
      </w:r>
    </w:p>
    <w:p w14:paraId="7781A6F7" w14:textId="77777777" w:rsidR="001D2419" w:rsidRPr="00327EB0" w:rsidRDefault="001D2419" w:rsidP="001D241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27EB0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327EB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9" w:history="1">
        <w:r w:rsidRPr="001D2419">
          <w:rPr>
            <w:rStyle w:val="ad"/>
            <w:rFonts w:ascii="Times New Roman" w:hAnsi="Times New Roman" w:cs="Times New Roman"/>
            <w:color w:val="auto"/>
            <w:sz w:val="24"/>
            <w:szCs w:val="24"/>
            <w:lang w:val="en-US"/>
          </w:rPr>
          <w:t>mbdou</w:t>
        </w:r>
        <w:r w:rsidRPr="00327EB0">
          <w:rPr>
            <w:rStyle w:val="ad"/>
            <w:rFonts w:ascii="Times New Roman" w:hAnsi="Times New Roman" w:cs="Times New Roman"/>
            <w:color w:val="auto"/>
            <w:sz w:val="24"/>
            <w:szCs w:val="24"/>
            <w:lang w:val="en-US"/>
          </w:rPr>
          <w:t>527@</w:t>
        </w:r>
        <w:r w:rsidRPr="001D2419">
          <w:rPr>
            <w:rStyle w:val="ad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Pr="00327EB0">
          <w:rPr>
            <w:rStyle w:val="ad"/>
            <w:rFonts w:ascii="Times New Roman" w:hAnsi="Times New Roman" w:cs="Times New Roman"/>
            <w:color w:val="auto"/>
            <w:sz w:val="24"/>
            <w:szCs w:val="24"/>
            <w:lang w:val="en-US"/>
          </w:rPr>
          <w:t>.</w:t>
        </w:r>
        <w:r w:rsidRPr="001D2419">
          <w:rPr>
            <w:rStyle w:val="ad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</w:p>
    <w:p w14:paraId="0C78A2D0" w14:textId="604DD3D9" w:rsidR="006A55FC" w:rsidRPr="00327EB0" w:rsidRDefault="006A55FC" w:rsidP="001D2419">
      <w:pPr>
        <w:pStyle w:val="afe"/>
        <w:tabs>
          <w:tab w:val="left" w:pos="709"/>
          <w:tab w:val="left" w:pos="851"/>
          <w:tab w:val="left" w:pos="993"/>
          <w:tab w:val="left" w:pos="1134"/>
          <w:tab w:val="left" w:pos="1276"/>
          <w:tab w:val="left" w:pos="1440"/>
          <w:tab w:val="left" w:pos="1620"/>
          <w:tab w:val="left" w:pos="3261"/>
          <w:tab w:val="left" w:pos="4860"/>
          <w:tab w:val="left" w:pos="6237"/>
          <w:tab w:val="left" w:pos="7200"/>
        </w:tabs>
        <w:rPr>
          <w:rFonts w:ascii="Times New Roman" w:hAnsi="Times New Roman" w:cs="Times New Roman"/>
          <w:sz w:val="28"/>
          <w:szCs w:val="28"/>
          <w:lang w:val="en-US"/>
        </w:rPr>
        <w:sectPr w:rsidR="006A55FC" w:rsidRPr="00327EB0" w:rsidSect="0088590A">
          <w:footerReference w:type="first" r:id="rId10"/>
          <w:pgSz w:w="11906" w:h="16838"/>
          <w:pgMar w:top="142" w:right="850" w:bottom="1134" w:left="1701" w:header="708" w:footer="708" w:gutter="0"/>
          <w:cols w:space="708"/>
          <w:docGrid w:linePitch="360"/>
        </w:sectPr>
      </w:pPr>
    </w:p>
    <w:p w14:paraId="0B0AB239" w14:textId="77777777" w:rsidR="006A55FC" w:rsidRPr="00327EB0" w:rsidRDefault="006A55FC" w:rsidP="006A55F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463F213" w14:textId="77777777" w:rsidR="006A55FC" w:rsidRPr="00327EB0" w:rsidRDefault="006A55FC" w:rsidP="006A55F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94A93AC" w14:textId="77777777" w:rsidR="006A55FC" w:rsidRPr="00327EB0" w:rsidRDefault="006A55FC" w:rsidP="006A55F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D102658" w14:textId="77777777" w:rsidR="006A55FC" w:rsidRPr="00327EB0" w:rsidRDefault="006A55FC" w:rsidP="006A55F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6A55FC" w:rsidRPr="00327EB0" w:rsidSect="006A55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F9BD75C" w14:textId="4F03BC7B" w:rsidR="006A55FC" w:rsidRPr="00327EB0" w:rsidRDefault="00217D57" w:rsidP="006A55F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ПРИНЯТА</w:t>
      </w:r>
      <w:r w:rsidR="006A55FC" w:rsidRPr="00327E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8A1B2A7" w14:textId="77777777" w:rsidR="006A55FC" w:rsidRDefault="006A55FC" w:rsidP="006A5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Педагогическим советом</w:t>
      </w:r>
    </w:p>
    <w:p w14:paraId="3E4F560F" w14:textId="77777777" w:rsidR="006A55FC" w:rsidRPr="00385E32" w:rsidRDefault="006A55FC" w:rsidP="006A5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детского</w:t>
      </w:r>
      <w:r w:rsidRPr="00385E32">
        <w:rPr>
          <w:rFonts w:ascii="Times New Roman" w:hAnsi="Times New Roman" w:cs="Times New Roman"/>
          <w:sz w:val="24"/>
          <w:szCs w:val="24"/>
        </w:rPr>
        <w:t xml:space="preserve"> сад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85E32">
        <w:rPr>
          <w:rFonts w:ascii="Times New Roman" w:hAnsi="Times New Roman" w:cs="Times New Roman"/>
          <w:sz w:val="24"/>
          <w:szCs w:val="24"/>
        </w:rPr>
        <w:t xml:space="preserve"> № 527</w:t>
      </w:r>
    </w:p>
    <w:p w14:paraId="53FEBB7B" w14:textId="6C2F11BF" w:rsidR="006A55FC" w:rsidRDefault="003E35D7" w:rsidP="006A5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от «</w:t>
      </w:r>
      <w:r w:rsidR="00736028">
        <w:rPr>
          <w:rFonts w:ascii="Times New Roman" w:hAnsi="Times New Roman" w:cs="Times New Roman"/>
          <w:sz w:val="24"/>
          <w:szCs w:val="24"/>
        </w:rPr>
        <w:t>30</w:t>
      </w:r>
      <w:r w:rsidR="00217D57">
        <w:rPr>
          <w:rFonts w:ascii="Times New Roman" w:hAnsi="Times New Roman" w:cs="Times New Roman"/>
          <w:sz w:val="24"/>
          <w:szCs w:val="24"/>
        </w:rPr>
        <w:t xml:space="preserve">» августа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736028">
        <w:rPr>
          <w:rFonts w:ascii="Times New Roman" w:hAnsi="Times New Roman" w:cs="Times New Roman"/>
          <w:sz w:val="24"/>
          <w:szCs w:val="24"/>
        </w:rPr>
        <w:t>22</w:t>
      </w:r>
      <w:r w:rsidR="006A55FC">
        <w:rPr>
          <w:rFonts w:ascii="Times New Roman" w:hAnsi="Times New Roman" w:cs="Times New Roman"/>
          <w:sz w:val="24"/>
          <w:szCs w:val="24"/>
        </w:rPr>
        <w:t xml:space="preserve"> г.</w:t>
      </w:r>
      <w:r w:rsidR="00217D57">
        <w:rPr>
          <w:rFonts w:ascii="Times New Roman" w:hAnsi="Times New Roman" w:cs="Times New Roman"/>
          <w:sz w:val="24"/>
          <w:szCs w:val="24"/>
        </w:rPr>
        <w:t xml:space="preserve"> № 1</w:t>
      </w:r>
      <w:r w:rsidR="006A55FC">
        <w:rPr>
          <w:rFonts w:ascii="Times New Roman" w:hAnsi="Times New Roman" w:cs="Times New Roman"/>
          <w:sz w:val="24"/>
          <w:szCs w:val="24"/>
        </w:rPr>
        <w:t xml:space="preserve"> </w:t>
      </w:r>
      <w:r w:rsidR="006A55FC" w:rsidRPr="00CC30FD">
        <w:rPr>
          <w:rFonts w:ascii="Times New Roman" w:hAnsi="Times New Roman" w:cs="Times New Roman"/>
          <w:sz w:val="24"/>
          <w:szCs w:val="24"/>
        </w:rPr>
        <w:t xml:space="preserve">  </w:t>
      </w:r>
      <w:r w:rsidR="006A55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6B3233" w14:textId="77777777" w:rsidR="006A55FC" w:rsidRDefault="006A55FC" w:rsidP="006A5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71CA89" w14:textId="77777777" w:rsidR="006A55FC" w:rsidRDefault="006A55FC" w:rsidP="006A55FC">
      <w:pPr>
        <w:spacing w:after="0" w:line="240" w:lineRule="auto"/>
        <w:ind w:right="-716"/>
        <w:jc w:val="both"/>
        <w:rPr>
          <w:rFonts w:ascii="Times New Roman" w:hAnsi="Times New Roman" w:cs="Times New Roman"/>
          <w:sz w:val="24"/>
          <w:szCs w:val="24"/>
        </w:rPr>
      </w:pPr>
    </w:p>
    <w:p w14:paraId="2573B4ED" w14:textId="77777777" w:rsidR="006A55FC" w:rsidRDefault="006A55FC" w:rsidP="006A55FC">
      <w:pPr>
        <w:spacing w:after="0" w:line="240" w:lineRule="auto"/>
        <w:ind w:right="-716"/>
        <w:jc w:val="both"/>
        <w:rPr>
          <w:rFonts w:ascii="Times New Roman" w:hAnsi="Times New Roman" w:cs="Times New Roman"/>
          <w:sz w:val="24"/>
          <w:szCs w:val="24"/>
        </w:rPr>
      </w:pPr>
    </w:p>
    <w:p w14:paraId="62F0A2B1" w14:textId="77777777" w:rsidR="006A55FC" w:rsidRDefault="006A55FC" w:rsidP="006A55FC">
      <w:pPr>
        <w:spacing w:after="0" w:line="240" w:lineRule="auto"/>
        <w:ind w:right="-716"/>
        <w:jc w:val="both"/>
        <w:rPr>
          <w:rFonts w:ascii="Times New Roman" w:hAnsi="Times New Roman" w:cs="Times New Roman"/>
          <w:sz w:val="24"/>
          <w:szCs w:val="24"/>
        </w:rPr>
      </w:pPr>
    </w:p>
    <w:p w14:paraId="2185C25F" w14:textId="77777777" w:rsidR="00217D57" w:rsidRDefault="00217D57" w:rsidP="00217D57">
      <w:pPr>
        <w:spacing w:after="0" w:line="240" w:lineRule="auto"/>
        <w:ind w:right="-716"/>
        <w:jc w:val="both"/>
        <w:rPr>
          <w:rFonts w:ascii="Times New Roman" w:hAnsi="Times New Roman" w:cs="Times New Roman"/>
          <w:sz w:val="24"/>
          <w:szCs w:val="24"/>
        </w:rPr>
      </w:pPr>
    </w:p>
    <w:p w14:paraId="237E850A" w14:textId="47C291E5" w:rsidR="00217D57" w:rsidRDefault="00217D57" w:rsidP="00327EB0">
      <w:pPr>
        <w:spacing w:after="0" w:line="240" w:lineRule="auto"/>
        <w:ind w:left="567" w:right="-7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</w:p>
    <w:p w14:paraId="056885E9" w14:textId="7905F977" w:rsidR="006A55FC" w:rsidRDefault="00217D57" w:rsidP="00327EB0">
      <w:pPr>
        <w:spacing w:after="0" w:line="240" w:lineRule="auto"/>
        <w:ind w:left="567" w:right="-7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</w:t>
      </w:r>
      <w:r w:rsidR="006A55FC">
        <w:rPr>
          <w:rFonts w:ascii="Times New Roman" w:hAnsi="Times New Roman" w:cs="Times New Roman"/>
          <w:sz w:val="24"/>
          <w:szCs w:val="24"/>
        </w:rPr>
        <w:t xml:space="preserve"> МБ</w:t>
      </w:r>
      <w:r w:rsidR="006A55FC" w:rsidRPr="00CC30FD">
        <w:rPr>
          <w:rFonts w:ascii="Times New Roman" w:hAnsi="Times New Roman" w:cs="Times New Roman"/>
          <w:sz w:val="24"/>
          <w:szCs w:val="24"/>
        </w:rPr>
        <w:t xml:space="preserve">ДОУ </w:t>
      </w:r>
    </w:p>
    <w:p w14:paraId="15E5E0BD" w14:textId="77777777" w:rsidR="006A55FC" w:rsidRDefault="006A55FC" w:rsidP="00327EB0">
      <w:pPr>
        <w:spacing w:after="0" w:line="240" w:lineRule="auto"/>
        <w:ind w:left="567" w:right="-7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детским садом </w:t>
      </w:r>
      <w:r w:rsidRPr="00CC30FD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527</w:t>
      </w:r>
    </w:p>
    <w:p w14:paraId="76DC9221" w14:textId="77777777" w:rsidR="00217D57" w:rsidRDefault="00217D57" w:rsidP="00327EB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2EEB62C4" w14:textId="2AA0D372" w:rsidR="006A55FC" w:rsidRDefault="00217D57" w:rsidP="00327EB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 Л.М.  Костицына </w:t>
      </w:r>
    </w:p>
    <w:p w14:paraId="2D79C003" w14:textId="77777777" w:rsidR="00217D57" w:rsidRPr="00CC30FD" w:rsidRDefault="00217D57" w:rsidP="00327EB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56BC00DA" w14:textId="349BF573" w:rsidR="00AB07BA" w:rsidRDefault="003E35D7" w:rsidP="00327EB0">
      <w:pPr>
        <w:tabs>
          <w:tab w:val="left" w:pos="7290"/>
        </w:tabs>
        <w:spacing w:after="0" w:line="240" w:lineRule="auto"/>
        <w:ind w:left="567" w:right="-5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от «</w:t>
      </w:r>
      <w:r w:rsidR="00736028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августа </w:t>
      </w:r>
      <w:r w:rsidR="00736028">
        <w:rPr>
          <w:rFonts w:ascii="Times New Roman" w:hAnsi="Times New Roman" w:cs="Times New Roman"/>
          <w:sz w:val="24"/>
          <w:szCs w:val="24"/>
        </w:rPr>
        <w:t xml:space="preserve"> 2022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№ </w:t>
      </w:r>
    </w:p>
    <w:p w14:paraId="67007928" w14:textId="77777777" w:rsidR="006A55FC" w:rsidRDefault="006A55FC" w:rsidP="006A55FC">
      <w:pPr>
        <w:spacing w:after="0" w:line="240" w:lineRule="auto"/>
      </w:pPr>
    </w:p>
    <w:p w14:paraId="1834EABF" w14:textId="77777777" w:rsidR="006A55FC" w:rsidRDefault="006A55FC" w:rsidP="006A55FC">
      <w:pPr>
        <w:spacing w:after="0" w:line="240" w:lineRule="auto"/>
      </w:pPr>
    </w:p>
    <w:p w14:paraId="411E547D" w14:textId="77777777" w:rsidR="006A55FC" w:rsidRDefault="006A55FC" w:rsidP="006A55FC">
      <w:pPr>
        <w:spacing w:after="0" w:line="240" w:lineRule="auto"/>
        <w:sectPr w:rsidR="006A55FC" w:rsidSect="006A55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39C149B" w14:textId="77777777" w:rsidR="006A55FC" w:rsidRDefault="006A55FC" w:rsidP="006A55FC">
      <w:pPr>
        <w:spacing w:after="0" w:line="240" w:lineRule="auto"/>
      </w:pPr>
    </w:p>
    <w:p w14:paraId="55CF45F0" w14:textId="77777777" w:rsidR="006A55FC" w:rsidRDefault="006A55FC" w:rsidP="006A55FC">
      <w:pPr>
        <w:spacing w:after="0" w:line="240" w:lineRule="auto"/>
      </w:pPr>
    </w:p>
    <w:p w14:paraId="0BBAFAE8" w14:textId="77777777" w:rsidR="006A55FC" w:rsidRDefault="006A55FC" w:rsidP="006A55FC">
      <w:pPr>
        <w:spacing w:after="0" w:line="240" w:lineRule="auto"/>
      </w:pPr>
    </w:p>
    <w:p w14:paraId="1F384D48" w14:textId="77777777" w:rsidR="006A55FC" w:rsidRDefault="006A55FC" w:rsidP="006A55FC">
      <w:pPr>
        <w:spacing w:after="0" w:line="240" w:lineRule="auto"/>
      </w:pPr>
    </w:p>
    <w:p w14:paraId="4DF98312" w14:textId="77777777" w:rsidR="006A55FC" w:rsidRDefault="006A55FC" w:rsidP="006A55FC">
      <w:pPr>
        <w:spacing w:after="0" w:line="240" w:lineRule="auto"/>
      </w:pPr>
    </w:p>
    <w:p w14:paraId="0E63E00D" w14:textId="77777777" w:rsidR="00217D57" w:rsidRDefault="00217D57" w:rsidP="006A55FC">
      <w:pPr>
        <w:spacing w:after="0" w:line="240" w:lineRule="auto"/>
      </w:pPr>
    </w:p>
    <w:p w14:paraId="28970EBE" w14:textId="77777777" w:rsidR="00217D57" w:rsidRDefault="00217D57" w:rsidP="006A55FC">
      <w:pPr>
        <w:spacing w:after="0" w:line="240" w:lineRule="auto"/>
      </w:pPr>
    </w:p>
    <w:p w14:paraId="7826210D" w14:textId="77777777" w:rsidR="006A55FC" w:rsidRDefault="006A55FC" w:rsidP="006A55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BC1">
        <w:rPr>
          <w:rFonts w:ascii="Times New Roman" w:hAnsi="Times New Roman" w:cs="Times New Roman"/>
          <w:b/>
          <w:caps/>
          <w:sz w:val="28"/>
          <w:szCs w:val="28"/>
        </w:rPr>
        <w:t>Рабочая программа</w:t>
      </w:r>
      <w:r>
        <w:rPr>
          <w:rFonts w:ascii="Times New Roman" w:hAnsi="Times New Roman" w:cs="Times New Roman"/>
          <w:b/>
          <w:sz w:val="28"/>
          <w:szCs w:val="28"/>
        </w:rPr>
        <w:t xml:space="preserve"> (модуль)</w:t>
      </w:r>
    </w:p>
    <w:p w14:paraId="43BD1E80" w14:textId="360AB109" w:rsidR="006A55FC" w:rsidRDefault="006A55FC" w:rsidP="00C808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образовательной деятельности с детьми четвертого</w:t>
      </w:r>
      <w:r w:rsidRPr="00657179">
        <w:rPr>
          <w:rFonts w:ascii="Times New Roman" w:hAnsi="Times New Roman" w:cs="Times New Roman"/>
          <w:b/>
          <w:sz w:val="28"/>
          <w:szCs w:val="28"/>
        </w:rPr>
        <w:t xml:space="preserve"> года жизни </w:t>
      </w:r>
    </w:p>
    <w:p w14:paraId="651F8D57" w14:textId="7B391676" w:rsidR="006A55FC" w:rsidRPr="007C6BC1" w:rsidRDefault="006A55FC" w:rsidP="00C808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6BC1">
        <w:rPr>
          <w:rFonts w:ascii="Times New Roman" w:hAnsi="Times New Roman" w:cs="Times New Roman"/>
          <w:sz w:val="28"/>
          <w:szCs w:val="28"/>
        </w:rPr>
        <w:t>/группа общеразвивающей направленности/</w:t>
      </w:r>
    </w:p>
    <w:p w14:paraId="067E27EA" w14:textId="6165A779" w:rsidR="006A55FC" w:rsidRDefault="00C80865" w:rsidP="006A55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A55FC" w:rsidRPr="00CC30FD">
        <w:rPr>
          <w:rFonts w:ascii="Times New Roman" w:hAnsi="Times New Roman" w:cs="Times New Roman"/>
          <w:sz w:val="28"/>
          <w:szCs w:val="28"/>
        </w:rPr>
        <w:t xml:space="preserve">рок реализации </w:t>
      </w:r>
      <w:r w:rsidR="006D4CBD">
        <w:rPr>
          <w:rFonts w:ascii="Times New Roman" w:hAnsi="Times New Roman" w:cs="Times New Roman"/>
          <w:sz w:val="28"/>
          <w:szCs w:val="28"/>
        </w:rPr>
        <w:t>-</w:t>
      </w:r>
      <w:r w:rsidR="00AF1A00">
        <w:rPr>
          <w:rFonts w:ascii="Times New Roman" w:hAnsi="Times New Roman" w:cs="Times New Roman"/>
          <w:sz w:val="28"/>
          <w:szCs w:val="28"/>
        </w:rPr>
        <w:t xml:space="preserve"> </w:t>
      </w:r>
      <w:r w:rsidR="006A55FC" w:rsidRPr="00CC30FD">
        <w:rPr>
          <w:rFonts w:ascii="Times New Roman" w:hAnsi="Times New Roman" w:cs="Times New Roman"/>
          <w:sz w:val="28"/>
          <w:szCs w:val="28"/>
        </w:rPr>
        <w:t>1</w:t>
      </w:r>
      <w:r w:rsidR="006D4CBD">
        <w:rPr>
          <w:rFonts w:ascii="Times New Roman" w:hAnsi="Times New Roman" w:cs="Times New Roman"/>
          <w:sz w:val="28"/>
          <w:szCs w:val="28"/>
        </w:rPr>
        <w:t xml:space="preserve"> </w:t>
      </w:r>
      <w:r w:rsidR="006A55FC" w:rsidRPr="00CC30FD">
        <w:rPr>
          <w:rFonts w:ascii="Times New Roman" w:hAnsi="Times New Roman" w:cs="Times New Roman"/>
          <w:sz w:val="28"/>
          <w:szCs w:val="28"/>
        </w:rPr>
        <w:t>год</w:t>
      </w:r>
    </w:p>
    <w:p w14:paraId="581FA9EC" w14:textId="77777777" w:rsidR="00C80865" w:rsidRDefault="00C80865" w:rsidP="00C808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1C42BC" w14:textId="7062A6F6" w:rsidR="00C80865" w:rsidRPr="007C6BC1" w:rsidRDefault="001E7F5F" w:rsidP="00C808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младшая группа № </w:t>
      </w:r>
      <w:r w:rsidR="00736028">
        <w:rPr>
          <w:rFonts w:ascii="Times New Roman" w:hAnsi="Times New Roman" w:cs="Times New Roman"/>
          <w:sz w:val="28"/>
          <w:szCs w:val="28"/>
        </w:rPr>
        <w:t>3</w:t>
      </w:r>
    </w:p>
    <w:p w14:paraId="61402019" w14:textId="77777777" w:rsidR="00C80865" w:rsidRPr="00CC30FD" w:rsidRDefault="00C80865" w:rsidP="006A55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CDDF4D" w14:textId="77777777" w:rsidR="006A55FC" w:rsidRDefault="006A55FC" w:rsidP="006A5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4FC55A7" w14:textId="77777777" w:rsidR="006A55FC" w:rsidRPr="002A5DBB" w:rsidRDefault="006A55FC" w:rsidP="006A55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F6EC8DA" w14:textId="77777777" w:rsidR="006A55FC" w:rsidRDefault="006A55FC" w:rsidP="006A55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81C1D3A" w14:textId="77777777" w:rsidR="006A55FC" w:rsidRDefault="006A55FC" w:rsidP="006A55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999FF3C" w14:textId="77777777" w:rsidR="006A55FC" w:rsidRDefault="006A55FC" w:rsidP="006A55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3E14702" w14:textId="77777777" w:rsidR="006A55FC" w:rsidRDefault="006A55FC" w:rsidP="006A55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46E09FF" w14:textId="77777777" w:rsidR="006A55FC" w:rsidRDefault="006A55FC" w:rsidP="006A55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C822F44" w14:textId="77777777" w:rsidR="006A55FC" w:rsidRDefault="006A55FC" w:rsidP="006A55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95BFCF3" w14:textId="06AE0AFC" w:rsidR="006A55FC" w:rsidRPr="002A5DBB" w:rsidRDefault="006A55FC" w:rsidP="006A55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4A3ED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217D57">
        <w:rPr>
          <w:rFonts w:ascii="Times New Roman" w:hAnsi="Times New Roman" w:cs="Times New Roman"/>
          <w:sz w:val="24"/>
          <w:szCs w:val="24"/>
        </w:rPr>
        <w:t xml:space="preserve">      </w:t>
      </w:r>
      <w:r w:rsidR="00327EB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17D57">
        <w:rPr>
          <w:rFonts w:ascii="Times New Roman" w:hAnsi="Times New Roman" w:cs="Times New Roman"/>
          <w:sz w:val="24"/>
          <w:szCs w:val="24"/>
        </w:rPr>
        <w:t xml:space="preserve">  </w:t>
      </w:r>
      <w:r w:rsidRPr="002A5DBB">
        <w:rPr>
          <w:rFonts w:ascii="Times New Roman" w:hAnsi="Times New Roman" w:cs="Times New Roman"/>
          <w:sz w:val="24"/>
          <w:szCs w:val="24"/>
        </w:rPr>
        <w:t>Разработчик</w:t>
      </w:r>
      <w:r w:rsidR="00736028">
        <w:rPr>
          <w:rFonts w:ascii="Times New Roman" w:hAnsi="Times New Roman" w:cs="Times New Roman"/>
          <w:sz w:val="24"/>
          <w:szCs w:val="24"/>
        </w:rPr>
        <w:t>: Смолина Татьяна Борисовна,</w:t>
      </w:r>
      <w:r w:rsidRPr="002A5D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0176BF" w14:textId="61C72D8E" w:rsidR="006D4CBD" w:rsidRPr="002A5DBB" w:rsidRDefault="00736028" w:rsidP="007360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D4CBD">
        <w:rPr>
          <w:rFonts w:ascii="Times New Roman" w:hAnsi="Times New Roman" w:cs="Times New Roman"/>
          <w:sz w:val="24"/>
          <w:szCs w:val="24"/>
        </w:rPr>
        <w:t>воспитатель</w:t>
      </w:r>
    </w:p>
    <w:p w14:paraId="21066F93" w14:textId="77777777" w:rsidR="006A55FC" w:rsidRDefault="006A55FC" w:rsidP="006A55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F31F44" w14:textId="77777777" w:rsidR="006A55FC" w:rsidRDefault="006A55FC" w:rsidP="006A55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032469" w14:textId="77777777" w:rsidR="006A55FC" w:rsidRDefault="006A55FC" w:rsidP="006A55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98862B" w14:textId="77777777" w:rsidR="006A55FC" w:rsidRDefault="006A55FC" w:rsidP="006A55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5FF808" w14:textId="77777777" w:rsidR="006A55FC" w:rsidRDefault="006A55FC" w:rsidP="006A55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BB57FF" w14:textId="77777777" w:rsidR="006A55FC" w:rsidRDefault="006A55FC" w:rsidP="006A55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2BACAC" w14:textId="77777777" w:rsidR="006A55FC" w:rsidRDefault="006A55FC" w:rsidP="006A55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8C36ED" w14:textId="77777777" w:rsidR="006A55FC" w:rsidRDefault="006A55FC" w:rsidP="006A55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94B6D0" w14:textId="77777777" w:rsidR="00327EB0" w:rsidRDefault="00327EB0" w:rsidP="006A55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8A6200" w14:textId="77777777" w:rsidR="006A55FC" w:rsidRDefault="006A55FC" w:rsidP="001D24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96BDF8" w14:textId="77777777" w:rsidR="00327EB0" w:rsidRDefault="003E35D7" w:rsidP="006A55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Екатеринбург </w:t>
      </w:r>
    </w:p>
    <w:p w14:paraId="6D33810E" w14:textId="69DB67F5" w:rsidR="006A55FC" w:rsidRPr="006A55FC" w:rsidRDefault="003E35D7" w:rsidP="006A55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6A55FC" w:rsidRPr="006A55FC" w:rsidSect="006A55F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20</w:t>
      </w:r>
      <w:r w:rsidR="00736028">
        <w:rPr>
          <w:rFonts w:ascii="Times New Roman" w:hAnsi="Times New Roman" w:cs="Times New Roman"/>
          <w:sz w:val="24"/>
          <w:szCs w:val="24"/>
        </w:rPr>
        <w:t>22</w:t>
      </w:r>
    </w:p>
    <w:p w14:paraId="5F32F374" w14:textId="77777777" w:rsidR="00CF25FD" w:rsidRPr="00292A7E" w:rsidRDefault="00CF25FD" w:rsidP="006A5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A7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40B287C6" w14:textId="499C9D64" w:rsidR="00CF25FD" w:rsidRPr="00C16957" w:rsidRDefault="00CE7D39" w:rsidP="00C169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6957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F25FD" w:rsidRPr="00C1695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CC038D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………………………………………………………3</w:t>
      </w:r>
      <w:r w:rsidR="00CF25FD" w:rsidRPr="00C169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C0FA095" w14:textId="27D0DEC3" w:rsidR="00CF25FD" w:rsidRPr="00C16957" w:rsidRDefault="00CE7D39" w:rsidP="00C169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957">
        <w:rPr>
          <w:rFonts w:ascii="Times New Roman" w:hAnsi="Times New Roman" w:cs="Times New Roman"/>
          <w:sz w:val="28"/>
          <w:szCs w:val="28"/>
        </w:rPr>
        <w:t xml:space="preserve">1.1 </w:t>
      </w:r>
      <w:r w:rsidR="00CF25FD" w:rsidRPr="00C16957">
        <w:rPr>
          <w:rFonts w:ascii="Times New Roman" w:hAnsi="Times New Roman" w:cs="Times New Roman"/>
          <w:sz w:val="28"/>
          <w:szCs w:val="28"/>
        </w:rPr>
        <w:t>Цели и задачи образовательной деятельности</w:t>
      </w:r>
      <w:r w:rsidR="00CC038D">
        <w:rPr>
          <w:rFonts w:ascii="Times New Roman" w:hAnsi="Times New Roman" w:cs="Times New Roman"/>
          <w:sz w:val="28"/>
          <w:szCs w:val="28"/>
        </w:rPr>
        <w:t>……………………………...3</w:t>
      </w:r>
    </w:p>
    <w:p w14:paraId="1E902BF4" w14:textId="2A9C6897" w:rsidR="00CF25FD" w:rsidRPr="00C16957" w:rsidRDefault="00CE7D39" w:rsidP="00C169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957">
        <w:rPr>
          <w:rFonts w:ascii="Times New Roman" w:hAnsi="Times New Roman" w:cs="Times New Roman"/>
          <w:sz w:val="28"/>
          <w:szCs w:val="28"/>
        </w:rPr>
        <w:t xml:space="preserve">1.2 </w:t>
      </w:r>
      <w:r w:rsidR="00CF25FD" w:rsidRPr="00C16957">
        <w:rPr>
          <w:rFonts w:ascii="Times New Roman" w:hAnsi="Times New Roman" w:cs="Times New Roman"/>
          <w:sz w:val="28"/>
          <w:szCs w:val="28"/>
        </w:rPr>
        <w:t>Принципы и подходы к организации образовательной деятельности</w:t>
      </w:r>
      <w:r w:rsidR="00CC038D">
        <w:rPr>
          <w:rFonts w:ascii="Times New Roman" w:hAnsi="Times New Roman" w:cs="Times New Roman"/>
          <w:sz w:val="28"/>
          <w:szCs w:val="28"/>
        </w:rPr>
        <w:t>…….4</w:t>
      </w:r>
    </w:p>
    <w:p w14:paraId="1BF2EF7B" w14:textId="7A8700EC" w:rsidR="00CF25FD" w:rsidRPr="00C16957" w:rsidRDefault="00CE7D39" w:rsidP="00C169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957">
        <w:rPr>
          <w:rFonts w:ascii="Times New Roman" w:hAnsi="Times New Roman" w:cs="Times New Roman"/>
          <w:sz w:val="28"/>
          <w:szCs w:val="28"/>
        </w:rPr>
        <w:t>1.3 З</w:t>
      </w:r>
      <w:r w:rsidR="00CF25FD" w:rsidRPr="00C16957">
        <w:rPr>
          <w:rFonts w:ascii="Times New Roman" w:hAnsi="Times New Roman" w:cs="Times New Roman"/>
          <w:sz w:val="28"/>
          <w:szCs w:val="28"/>
        </w:rPr>
        <w:t>начимые для осуществления образовательной деятельности характеристики, в том числе</w:t>
      </w:r>
      <w:r w:rsidR="00500C7E">
        <w:rPr>
          <w:rFonts w:ascii="Times New Roman" w:hAnsi="Times New Roman" w:cs="Times New Roman"/>
          <w:sz w:val="28"/>
          <w:szCs w:val="28"/>
        </w:rPr>
        <w:t xml:space="preserve"> характеристики развития детей 4</w:t>
      </w:r>
      <w:r w:rsidR="00CF25FD" w:rsidRPr="00C16957">
        <w:rPr>
          <w:rFonts w:ascii="Times New Roman" w:hAnsi="Times New Roman" w:cs="Times New Roman"/>
          <w:sz w:val="28"/>
          <w:szCs w:val="28"/>
        </w:rPr>
        <w:t>-го года жизни /</w:t>
      </w:r>
      <w:r w:rsidR="00500C7E">
        <w:rPr>
          <w:rFonts w:ascii="Times New Roman" w:hAnsi="Times New Roman" w:cs="Times New Roman"/>
          <w:sz w:val="28"/>
          <w:szCs w:val="28"/>
        </w:rPr>
        <w:t xml:space="preserve">2 младшей </w:t>
      </w:r>
      <w:r w:rsidR="00CF25FD" w:rsidRPr="00C16957">
        <w:rPr>
          <w:rFonts w:ascii="Times New Roman" w:hAnsi="Times New Roman" w:cs="Times New Roman"/>
          <w:sz w:val="28"/>
          <w:szCs w:val="28"/>
        </w:rPr>
        <w:t>группы общеразвивающей направленности/</w:t>
      </w:r>
      <w:r w:rsidR="00CC038D">
        <w:rPr>
          <w:rFonts w:ascii="Times New Roman" w:hAnsi="Times New Roman" w:cs="Times New Roman"/>
          <w:sz w:val="28"/>
          <w:szCs w:val="28"/>
        </w:rPr>
        <w:t>………………………7</w:t>
      </w:r>
    </w:p>
    <w:p w14:paraId="51DA123B" w14:textId="32D701CE" w:rsidR="00CF25FD" w:rsidRPr="00C16957" w:rsidRDefault="00CE7D39" w:rsidP="00C169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957">
        <w:rPr>
          <w:rFonts w:ascii="Times New Roman" w:hAnsi="Times New Roman" w:cs="Times New Roman"/>
          <w:sz w:val="28"/>
          <w:szCs w:val="28"/>
        </w:rPr>
        <w:t xml:space="preserve">1.4 </w:t>
      </w:r>
      <w:r w:rsidR="00CF25FD" w:rsidRPr="00C16957">
        <w:rPr>
          <w:rFonts w:ascii="Times New Roman" w:hAnsi="Times New Roman" w:cs="Times New Roman"/>
          <w:sz w:val="28"/>
          <w:szCs w:val="28"/>
        </w:rPr>
        <w:t>Планируемые результа</w:t>
      </w:r>
      <w:r w:rsidR="00CC038D">
        <w:rPr>
          <w:rFonts w:ascii="Times New Roman" w:hAnsi="Times New Roman" w:cs="Times New Roman"/>
          <w:sz w:val="28"/>
          <w:szCs w:val="28"/>
        </w:rPr>
        <w:t>ты образовательной деятельности………………..11</w:t>
      </w:r>
    </w:p>
    <w:p w14:paraId="24575866" w14:textId="4FA1EB7F" w:rsidR="00B17867" w:rsidRPr="00B17867" w:rsidRDefault="00B17867" w:rsidP="00B17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867">
        <w:rPr>
          <w:rFonts w:ascii="Times New Roman" w:hAnsi="Times New Roman" w:cs="Times New Roman"/>
          <w:sz w:val="28"/>
          <w:szCs w:val="28"/>
        </w:rPr>
        <w:t>1.5 Развивающее оценивание качества образовательной деятельности</w:t>
      </w:r>
      <w:r w:rsidR="00CC038D">
        <w:rPr>
          <w:rFonts w:ascii="Times New Roman" w:hAnsi="Times New Roman" w:cs="Times New Roman"/>
          <w:sz w:val="28"/>
          <w:szCs w:val="28"/>
        </w:rPr>
        <w:t>……..12</w:t>
      </w:r>
    </w:p>
    <w:p w14:paraId="2291B7F0" w14:textId="77777777" w:rsidR="00C16957" w:rsidRDefault="00C16957" w:rsidP="00C169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FA4564" w14:textId="5DA6CF0D" w:rsidR="00CF25FD" w:rsidRPr="00C16957" w:rsidRDefault="00426FCD" w:rsidP="00C169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З</w:t>
      </w:r>
      <w:r w:rsidR="00D41960" w:rsidRPr="00C16957">
        <w:rPr>
          <w:rFonts w:ascii="Times New Roman" w:hAnsi="Times New Roman" w:cs="Times New Roman"/>
          <w:b/>
          <w:sz w:val="28"/>
          <w:szCs w:val="28"/>
        </w:rPr>
        <w:t>адачи образовательной деятельности по образовательным областям</w:t>
      </w:r>
      <w:r>
        <w:rPr>
          <w:rFonts w:ascii="Times New Roman" w:hAnsi="Times New Roman" w:cs="Times New Roman"/>
          <w:b/>
          <w:sz w:val="28"/>
          <w:szCs w:val="28"/>
        </w:rPr>
        <w:t xml:space="preserve"> (модулям образовательной деятельности)</w:t>
      </w:r>
      <w:r w:rsidR="00CC038D">
        <w:rPr>
          <w:rFonts w:ascii="Times New Roman" w:hAnsi="Times New Roman" w:cs="Times New Roman"/>
          <w:b/>
          <w:sz w:val="28"/>
          <w:szCs w:val="28"/>
        </w:rPr>
        <w:t>………………………………….13</w:t>
      </w:r>
    </w:p>
    <w:p w14:paraId="4860F019" w14:textId="590872BA" w:rsidR="00CF25FD" w:rsidRPr="00C16957" w:rsidRDefault="00C16957" w:rsidP="00C169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957">
        <w:rPr>
          <w:rFonts w:ascii="Times New Roman" w:hAnsi="Times New Roman" w:cs="Times New Roman"/>
          <w:sz w:val="28"/>
          <w:szCs w:val="28"/>
        </w:rPr>
        <w:t xml:space="preserve">2.1 </w:t>
      </w:r>
      <w:r w:rsidR="007821D0">
        <w:rPr>
          <w:rFonts w:ascii="Times New Roman" w:hAnsi="Times New Roman" w:cs="Times New Roman"/>
          <w:sz w:val="28"/>
          <w:szCs w:val="28"/>
        </w:rPr>
        <w:t>Модуль</w:t>
      </w:r>
      <w:r w:rsidRPr="00C16957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  <w:r w:rsidR="007821D0">
        <w:rPr>
          <w:rFonts w:ascii="Times New Roman" w:hAnsi="Times New Roman" w:cs="Times New Roman"/>
          <w:sz w:val="28"/>
          <w:szCs w:val="28"/>
        </w:rPr>
        <w:t>«Социально-коммуникативное развитие»</w:t>
      </w:r>
      <w:r w:rsidR="00CC038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…………………………………………………………………………13</w:t>
      </w:r>
    </w:p>
    <w:p w14:paraId="7AA342C5" w14:textId="61B3B531" w:rsidR="00C16957" w:rsidRPr="00C16957" w:rsidRDefault="00C16957" w:rsidP="00C169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7821D0">
        <w:rPr>
          <w:rFonts w:ascii="Times New Roman" w:hAnsi="Times New Roman" w:cs="Times New Roman"/>
          <w:sz w:val="28"/>
          <w:szCs w:val="28"/>
        </w:rPr>
        <w:t>Модуль</w:t>
      </w:r>
      <w:r w:rsidRPr="00C16957">
        <w:rPr>
          <w:rFonts w:ascii="Times New Roman" w:hAnsi="Times New Roman" w:cs="Times New Roman"/>
          <w:sz w:val="28"/>
          <w:szCs w:val="28"/>
        </w:rPr>
        <w:t xml:space="preserve"> </w:t>
      </w:r>
      <w:r w:rsidR="007821D0">
        <w:rPr>
          <w:rFonts w:ascii="Times New Roman" w:hAnsi="Times New Roman" w:cs="Times New Roman"/>
          <w:sz w:val="28"/>
          <w:szCs w:val="28"/>
        </w:rPr>
        <w:t>образовательной деятельности «Познавательное развитие»</w:t>
      </w:r>
      <w:r w:rsidR="00CC038D">
        <w:rPr>
          <w:rFonts w:ascii="Times New Roman" w:hAnsi="Times New Roman" w:cs="Times New Roman"/>
          <w:sz w:val="28"/>
          <w:szCs w:val="28"/>
        </w:rPr>
        <w:t>……30</w:t>
      </w:r>
    </w:p>
    <w:p w14:paraId="64457E45" w14:textId="720976C6" w:rsidR="00C16957" w:rsidRPr="00C16957" w:rsidRDefault="007821D0" w:rsidP="00C169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Модуль</w:t>
      </w:r>
      <w:r w:rsidR="00C16957" w:rsidRPr="00C16957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бразовательной деятельности «Речевое развитие»</w:t>
      </w:r>
      <w:r w:rsidR="00CC038D">
        <w:rPr>
          <w:rFonts w:ascii="Times New Roman" w:hAnsi="Times New Roman" w:cs="Times New Roman"/>
          <w:sz w:val="28"/>
          <w:szCs w:val="28"/>
        </w:rPr>
        <w:t>……………..42</w:t>
      </w:r>
    </w:p>
    <w:p w14:paraId="4F09C848" w14:textId="6E8F1056" w:rsidR="00C16957" w:rsidRPr="00C16957" w:rsidRDefault="007821D0" w:rsidP="00C169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 Модуль образовательной деятельности «Художественно-эстетическое развитие»</w:t>
      </w:r>
      <w:r w:rsidR="00CC038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…………………………………………………………………………51</w:t>
      </w:r>
    </w:p>
    <w:p w14:paraId="64D33C31" w14:textId="0A5794FC" w:rsidR="00C16957" w:rsidRPr="00C47C5A" w:rsidRDefault="00C16957" w:rsidP="00C47C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 </w:t>
      </w:r>
      <w:r w:rsidR="007821D0"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C47C5A">
        <w:rPr>
          <w:rFonts w:ascii="Times New Roman" w:hAnsi="Times New Roman" w:cs="Times New Roman"/>
          <w:sz w:val="28"/>
          <w:szCs w:val="28"/>
        </w:rPr>
        <w:t>образовательной деятельно</w:t>
      </w:r>
      <w:r w:rsidR="007821D0">
        <w:rPr>
          <w:rFonts w:ascii="Times New Roman" w:hAnsi="Times New Roman" w:cs="Times New Roman"/>
          <w:sz w:val="28"/>
          <w:szCs w:val="28"/>
        </w:rPr>
        <w:t>сти «Физическое развитие»</w:t>
      </w:r>
      <w:r w:rsidR="00CC038D">
        <w:rPr>
          <w:rFonts w:ascii="Times New Roman" w:hAnsi="Times New Roman" w:cs="Times New Roman"/>
          <w:sz w:val="28"/>
          <w:szCs w:val="28"/>
        </w:rPr>
        <w:t>………..62</w:t>
      </w:r>
    </w:p>
    <w:p w14:paraId="6D2EA0D9" w14:textId="66546DF2" w:rsidR="00753BBF" w:rsidRPr="00C47C5A" w:rsidRDefault="00243C37" w:rsidP="00C47C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7C5A">
        <w:rPr>
          <w:rFonts w:ascii="Times New Roman" w:hAnsi="Times New Roman" w:cs="Times New Roman"/>
          <w:sz w:val="28"/>
          <w:szCs w:val="28"/>
        </w:rPr>
        <w:t xml:space="preserve">2.6 </w:t>
      </w:r>
      <w:r w:rsidR="00753BBF" w:rsidRPr="00C47C5A">
        <w:rPr>
          <w:rFonts w:ascii="Times New Roman" w:hAnsi="Times New Roman" w:cs="Times New Roman"/>
          <w:sz w:val="28"/>
          <w:szCs w:val="28"/>
        </w:rPr>
        <w:t>Вариативные формы, способы, методы и средства образовательной деятельности с учетом возрастных и индивидуаль</w:t>
      </w:r>
      <w:r w:rsidR="00FE03BF">
        <w:rPr>
          <w:rFonts w:ascii="Times New Roman" w:hAnsi="Times New Roman" w:cs="Times New Roman"/>
          <w:sz w:val="28"/>
          <w:szCs w:val="28"/>
        </w:rPr>
        <w:t>ных особенностей воспитанников 4</w:t>
      </w:r>
      <w:r w:rsidR="00753BBF" w:rsidRPr="00C47C5A">
        <w:rPr>
          <w:rFonts w:ascii="Times New Roman" w:hAnsi="Times New Roman" w:cs="Times New Roman"/>
          <w:sz w:val="28"/>
          <w:szCs w:val="28"/>
        </w:rPr>
        <w:t>-го года жизни, специфики их образовательных потребностей и интересов</w:t>
      </w:r>
      <w:r w:rsidR="00CC038D">
        <w:rPr>
          <w:rFonts w:ascii="Times New Roman" w:hAnsi="Times New Roman" w:cs="Times New Roman"/>
          <w:sz w:val="28"/>
          <w:szCs w:val="28"/>
        </w:rPr>
        <w:t>………………………………………………………71</w:t>
      </w:r>
    </w:p>
    <w:p w14:paraId="607C97A0" w14:textId="28800B2F" w:rsidR="00C47C5A" w:rsidRPr="00C47C5A" w:rsidRDefault="00C47C5A" w:rsidP="00C47C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7C5A">
        <w:rPr>
          <w:rFonts w:ascii="Times New Roman" w:hAnsi="Times New Roman" w:cs="Times New Roman"/>
          <w:sz w:val="28"/>
          <w:szCs w:val="28"/>
        </w:rPr>
        <w:t>2.7 Взаимодействие с семьями воспитанников</w:t>
      </w:r>
      <w:r w:rsidR="00945E48">
        <w:rPr>
          <w:rFonts w:ascii="Times New Roman" w:hAnsi="Times New Roman" w:cs="Times New Roman"/>
          <w:sz w:val="28"/>
          <w:szCs w:val="28"/>
        </w:rPr>
        <w:t>………………………………..78</w:t>
      </w:r>
    </w:p>
    <w:p w14:paraId="399D7C9D" w14:textId="0D38E00B" w:rsidR="00C47C5A" w:rsidRPr="00C47C5A" w:rsidRDefault="00C47C5A" w:rsidP="00C47C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7C5A">
        <w:rPr>
          <w:rFonts w:ascii="Times New Roman" w:hAnsi="Times New Roman" w:cs="Times New Roman"/>
          <w:sz w:val="28"/>
          <w:szCs w:val="28"/>
        </w:rPr>
        <w:t xml:space="preserve">2.8 Режим и распорядок дня </w:t>
      </w:r>
      <w:r w:rsidR="00945E48">
        <w:rPr>
          <w:rFonts w:ascii="Times New Roman" w:hAnsi="Times New Roman" w:cs="Times New Roman"/>
          <w:sz w:val="28"/>
          <w:szCs w:val="28"/>
        </w:rPr>
        <w:t>……………………………………………………80</w:t>
      </w:r>
    </w:p>
    <w:p w14:paraId="095CBCFE" w14:textId="5C7FA509" w:rsidR="00AC3890" w:rsidRPr="00AC3890" w:rsidRDefault="00AC3890" w:rsidP="00AC38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3890">
        <w:rPr>
          <w:rFonts w:ascii="Times New Roman" w:hAnsi="Times New Roman" w:cs="Times New Roman"/>
          <w:sz w:val="28"/>
          <w:szCs w:val="28"/>
        </w:rPr>
        <w:t>2.8.1 Календарный учебный график</w:t>
      </w:r>
      <w:r w:rsidR="00945E48">
        <w:rPr>
          <w:rFonts w:ascii="Times New Roman" w:hAnsi="Times New Roman" w:cs="Times New Roman"/>
          <w:sz w:val="28"/>
          <w:szCs w:val="28"/>
        </w:rPr>
        <w:t>……………………………………..80</w:t>
      </w:r>
    </w:p>
    <w:p w14:paraId="45CB06FC" w14:textId="104F548B" w:rsidR="00AC3890" w:rsidRPr="00AC3890" w:rsidRDefault="00945E48" w:rsidP="00AC3890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2.8.2 Распорядок и режим дня……………………………………………81</w:t>
      </w:r>
    </w:p>
    <w:p w14:paraId="18D7B98E" w14:textId="77D4A7A7" w:rsidR="00AC3890" w:rsidRPr="00AC3890" w:rsidRDefault="00AC3890" w:rsidP="00AC38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3890">
        <w:rPr>
          <w:rFonts w:ascii="Times New Roman" w:hAnsi="Times New Roman" w:cs="Times New Roman"/>
          <w:sz w:val="28"/>
          <w:szCs w:val="28"/>
        </w:rPr>
        <w:t>2.8.3 Учебный пл</w:t>
      </w:r>
      <w:r w:rsidR="00945E48">
        <w:rPr>
          <w:rFonts w:ascii="Times New Roman" w:hAnsi="Times New Roman" w:cs="Times New Roman"/>
          <w:sz w:val="28"/>
          <w:szCs w:val="28"/>
        </w:rPr>
        <w:t>ан образовательной деятельности……………………87</w:t>
      </w:r>
    </w:p>
    <w:p w14:paraId="26F6456B" w14:textId="4E5D6EAA" w:rsidR="00AC3890" w:rsidRPr="00AC3890" w:rsidRDefault="00AC3890" w:rsidP="00AC38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3890">
        <w:rPr>
          <w:rFonts w:ascii="Times New Roman" w:hAnsi="Times New Roman" w:cs="Times New Roman"/>
          <w:sz w:val="28"/>
          <w:szCs w:val="28"/>
        </w:rPr>
        <w:t>2.8.4 Расписание непрерывной образовательной деятельности</w:t>
      </w:r>
      <w:r w:rsidR="00945E48">
        <w:rPr>
          <w:rFonts w:ascii="Times New Roman" w:hAnsi="Times New Roman" w:cs="Times New Roman"/>
          <w:sz w:val="28"/>
          <w:szCs w:val="28"/>
        </w:rPr>
        <w:t>……….91</w:t>
      </w:r>
    </w:p>
    <w:p w14:paraId="50D1E2A0" w14:textId="716B46F9" w:rsidR="00AC3890" w:rsidRPr="00AC3890" w:rsidRDefault="00AC3890" w:rsidP="00AC38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3890">
        <w:rPr>
          <w:rFonts w:ascii="Times New Roman" w:hAnsi="Times New Roman" w:cs="Times New Roman"/>
          <w:sz w:val="28"/>
          <w:szCs w:val="28"/>
        </w:rPr>
        <w:t>2.8.5 Календарно-тематический план образовательной деятельности</w:t>
      </w:r>
      <w:r w:rsidR="00945E48">
        <w:rPr>
          <w:rFonts w:ascii="Times New Roman" w:hAnsi="Times New Roman" w:cs="Times New Roman"/>
          <w:sz w:val="28"/>
          <w:szCs w:val="28"/>
        </w:rPr>
        <w:t>..98</w:t>
      </w:r>
    </w:p>
    <w:p w14:paraId="1EEFFC47" w14:textId="61B93D1D" w:rsidR="00AC3890" w:rsidRPr="00AC3890" w:rsidRDefault="00AC3890" w:rsidP="00AC38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C3890">
        <w:rPr>
          <w:rFonts w:ascii="Times New Roman" w:hAnsi="Times New Roman" w:cs="Times New Roman"/>
          <w:sz w:val="28"/>
          <w:szCs w:val="28"/>
        </w:rPr>
        <w:t>2.8.6 Методические материалы и средства образовательной деятельности</w:t>
      </w:r>
      <w:r w:rsidR="00945E4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……………………………………………………………………100</w:t>
      </w:r>
    </w:p>
    <w:p w14:paraId="3BBC471B" w14:textId="78AEF3CB" w:rsidR="00C47C5A" w:rsidRDefault="009410D7" w:rsidP="009410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2.8.7 О</w:t>
      </w:r>
      <w:r w:rsidRPr="00FC3485">
        <w:rPr>
          <w:rFonts w:ascii="Times New Roman" w:hAnsi="Times New Roman" w:cs="Times New Roman"/>
          <w:sz w:val="28"/>
          <w:szCs w:val="28"/>
        </w:rPr>
        <w:t>собенности организации развивающей предметно-пространственной среды</w:t>
      </w:r>
      <w:r w:rsidR="00945E48">
        <w:rPr>
          <w:rFonts w:ascii="Times New Roman" w:hAnsi="Times New Roman" w:cs="Times New Roman"/>
          <w:sz w:val="28"/>
          <w:szCs w:val="28"/>
        </w:rPr>
        <w:t>……………………………………………………….103</w:t>
      </w:r>
    </w:p>
    <w:p w14:paraId="4D1810C0" w14:textId="18682469" w:rsidR="009410D7" w:rsidRDefault="009410D7" w:rsidP="009410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2.8.8</w:t>
      </w:r>
      <w:r w:rsidRPr="00AC3890">
        <w:rPr>
          <w:rFonts w:ascii="Times New Roman" w:hAnsi="Times New Roman" w:cs="Times New Roman"/>
          <w:sz w:val="28"/>
          <w:szCs w:val="28"/>
        </w:rPr>
        <w:t xml:space="preserve"> Материально-техническое обеспечен</w:t>
      </w:r>
      <w:r w:rsidR="00945E48">
        <w:rPr>
          <w:rFonts w:ascii="Times New Roman" w:hAnsi="Times New Roman" w:cs="Times New Roman"/>
          <w:sz w:val="28"/>
          <w:szCs w:val="28"/>
        </w:rPr>
        <w:t>ие образовательной деятельности……………………………………………………………………109</w:t>
      </w:r>
    </w:p>
    <w:p w14:paraId="646E9029" w14:textId="77777777" w:rsidR="009410D7" w:rsidRPr="00AC3890" w:rsidRDefault="009410D7" w:rsidP="009410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100B0A6" w14:textId="5285A1FA" w:rsidR="00C47C5A" w:rsidRDefault="00C47C5A" w:rsidP="00C47C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3890">
        <w:rPr>
          <w:rFonts w:ascii="Times New Roman" w:hAnsi="Times New Roman" w:cs="Times New Roman"/>
          <w:b/>
          <w:sz w:val="28"/>
          <w:szCs w:val="28"/>
        </w:rPr>
        <w:t>3. Календарное планирование образовательной деятельности</w:t>
      </w:r>
    </w:p>
    <w:p w14:paraId="21B0EBD0" w14:textId="1B5359FD" w:rsidR="006A55FC" w:rsidRPr="00AC3890" w:rsidRDefault="006A55FC" w:rsidP="00C47C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(прилагается)</w:t>
      </w:r>
    </w:p>
    <w:p w14:paraId="10CA14AC" w14:textId="67B00710" w:rsidR="00C14021" w:rsidRPr="009410D7" w:rsidRDefault="00C14021" w:rsidP="009410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3F125F" w14:textId="42936794" w:rsidR="00C14021" w:rsidRPr="00FE03BF" w:rsidRDefault="00C47C5A" w:rsidP="00FE03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C14021" w:rsidRPr="00B5567A">
        <w:rPr>
          <w:rFonts w:ascii="Times New Roman" w:hAnsi="Times New Roman" w:cs="Times New Roman"/>
          <w:b/>
          <w:sz w:val="28"/>
          <w:szCs w:val="28"/>
        </w:rPr>
        <w:lastRenderedPageBreak/>
        <w:t>1.  ПОЯСНИТЕЛЬНАЯ ЗАПИСКА</w:t>
      </w:r>
    </w:p>
    <w:p w14:paraId="1CB0BA5A" w14:textId="51C35C12" w:rsidR="00C14021" w:rsidRPr="00B5567A" w:rsidRDefault="00FE03BF" w:rsidP="00B5567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2 младшей </w:t>
      </w:r>
      <w:r w:rsidR="00C14021" w:rsidRPr="00B5567A">
        <w:rPr>
          <w:rFonts w:ascii="Times New Roman" w:hAnsi="Times New Roman" w:cs="Times New Roman"/>
          <w:sz w:val="28"/>
          <w:szCs w:val="28"/>
        </w:rPr>
        <w:t xml:space="preserve">группе общеразвивающей направленности для детей </w:t>
      </w:r>
      <w:r>
        <w:rPr>
          <w:rFonts w:ascii="Times New Roman" w:hAnsi="Times New Roman" w:cs="Times New Roman"/>
          <w:sz w:val="28"/>
          <w:szCs w:val="28"/>
        </w:rPr>
        <w:t xml:space="preserve">четвертого </w:t>
      </w:r>
      <w:r w:rsidR="00C14021" w:rsidRPr="00B5567A">
        <w:rPr>
          <w:rFonts w:ascii="Times New Roman" w:hAnsi="Times New Roman" w:cs="Times New Roman"/>
          <w:sz w:val="28"/>
          <w:szCs w:val="28"/>
        </w:rPr>
        <w:t xml:space="preserve">года жизни </w:t>
      </w:r>
      <w:r w:rsidR="00C14021" w:rsidRPr="00B5567A"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бюджетного</w:t>
      </w:r>
      <w:r w:rsidR="00C14021" w:rsidRPr="00B5567A">
        <w:rPr>
          <w:rFonts w:ascii="Times New Roman" w:hAnsi="Times New Roman" w:cs="Times New Roman"/>
          <w:bCs/>
          <w:sz w:val="28"/>
          <w:szCs w:val="28"/>
        </w:rPr>
        <w:t xml:space="preserve"> дошкольного обр</w:t>
      </w:r>
      <w:r w:rsidR="00217D57">
        <w:rPr>
          <w:rFonts w:ascii="Times New Roman" w:hAnsi="Times New Roman" w:cs="Times New Roman"/>
          <w:bCs/>
          <w:sz w:val="28"/>
          <w:szCs w:val="28"/>
        </w:rPr>
        <w:t>азовательного учреждения детского</w:t>
      </w:r>
      <w:r w:rsidR="00C14021" w:rsidRPr="00B5567A">
        <w:rPr>
          <w:rFonts w:ascii="Times New Roman" w:hAnsi="Times New Roman" w:cs="Times New Roman"/>
          <w:bCs/>
          <w:sz w:val="28"/>
          <w:szCs w:val="28"/>
        </w:rPr>
        <w:t xml:space="preserve"> сад</w:t>
      </w:r>
      <w:r w:rsidR="00217D57">
        <w:rPr>
          <w:rFonts w:ascii="Times New Roman" w:hAnsi="Times New Roman" w:cs="Times New Roman"/>
          <w:bCs/>
          <w:sz w:val="28"/>
          <w:szCs w:val="28"/>
        </w:rPr>
        <w:t>а</w:t>
      </w:r>
      <w:r w:rsidR="00C14021" w:rsidRPr="00B5567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4021" w:rsidRPr="00B5567A">
        <w:rPr>
          <w:rFonts w:ascii="Times New Roman" w:hAnsi="Times New Roman" w:cs="Times New Roman"/>
          <w:bCs/>
          <w:iCs/>
          <w:sz w:val="28"/>
          <w:szCs w:val="28"/>
        </w:rPr>
        <w:t xml:space="preserve">№ </w:t>
      </w:r>
      <w:r>
        <w:rPr>
          <w:rFonts w:ascii="Times New Roman" w:hAnsi="Times New Roman" w:cs="Times New Roman"/>
          <w:bCs/>
          <w:iCs/>
          <w:sz w:val="28"/>
          <w:szCs w:val="28"/>
        </w:rPr>
        <w:t>527</w:t>
      </w:r>
      <w:r w:rsidR="00C14021" w:rsidRPr="00B5567A">
        <w:rPr>
          <w:rFonts w:ascii="Times New Roman" w:hAnsi="Times New Roman" w:cs="Times New Roman"/>
          <w:bCs/>
          <w:sz w:val="28"/>
          <w:szCs w:val="28"/>
        </w:rPr>
        <w:t xml:space="preserve"> общеразвивающего вида (далее - </w:t>
      </w:r>
      <w:r w:rsidRPr="00FE03BF">
        <w:rPr>
          <w:rFonts w:ascii="Times New Roman" w:hAnsi="Times New Roman" w:cs="Times New Roman"/>
          <w:bCs/>
          <w:sz w:val="28"/>
          <w:szCs w:val="28"/>
        </w:rPr>
        <w:t>МБ</w:t>
      </w:r>
      <w:r w:rsidR="00C14021" w:rsidRPr="00FE03BF">
        <w:rPr>
          <w:rFonts w:ascii="Times New Roman" w:hAnsi="Times New Roman" w:cs="Times New Roman"/>
          <w:bCs/>
          <w:sz w:val="28"/>
          <w:szCs w:val="28"/>
        </w:rPr>
        <w:t>ДОУ детский сад №</w:t>
      </w:r>
      <w:r w:rsidR="00217D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03BF">
        <w:rPr>
          <w:rFonts w:ascii="Times New Roman" w:hAnsi="Times New Roman" w:cs="Times New Roman"/>
          <w:bCs/>
          <w:sz w:val="28"/>
          <w:szCs w:val="28"/>
        </w:rPr>
        <w:t>527</w:t>
      </w:r>
      <w:r w:rsidR="00C14021" w:rsidRPr="00FE03BF">
        <w:rPr>
          <w:rFonts w:ascii="Times New Roman" w:hAnsi="Times New Roman" w:cs="Times New Roman"/>
          <w:bCs/>
          <w:sz w:val="28"/>
          <w:szCs w:val="28"/>
        </w:rPr>
        <w:t>)</w:t>
      </w:r>
      <w:r w:rsidR="00C14021" w:rsidRPr="00B5567A">
        <w:rPr>
          <w:rFonts w:ascii="Times New Roman" w:hAnsi="Times New Roman" w:cs="Times New Roman"/>
          <w:bCs/>
          <w:sz w:val="28"/>
          <w:szCs w:val="28"/>
        </w:rPr>
        <w:t xml:space="preserve"> реализуется основная общеобразовательная программа</w:t>
      </w:r>
      <w:r w:rsidR="00217D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4021" w:rsidRPr="00B5567A">
        <w:rPr>
          <w:rFonts w:ascii="Times New Roman" w:hAnsi="Times New Roman" w:cs="Times New Roman"/>
          <w:bCs/>
          <w:sz w:val="28"/>
          <w:szCs w:val="28"/>
        </w:rPr>
        <w:t xml:space="preserve">– образовательная программа дошкольного </w:t>
      </w:r>
      <w:proofErr w:type="gramStart"/>
      <w:r w:rsidR="00C14021" w:rsidRPr="00B5567A">
        <w:rPr>
          <w:rFonts w:ascii="Times New Roman" w:hAnsi="Times New Roman" w:cs="Times New Roman"/>
          <w:bCs/>
          <w:sz w:val="28"/>
          <w:szCs w:val="28"/>
        </w:rPr>
        <w:t>образования  (</w:t>
      </w:r>
      <w:proofErr w:type="gramEnd"/>
      <w:r w:rsidR="00C14021" w:rsidRPr="00B5567A">
        <w:rPr>
          <w:rFonts w:ascii="Times New Roman" w:hAnsi="Times New Roman" w:cs="Times New Roman"/>
          <w:bCs/>
          <w:sz w:val="28"/>
          <w:szCs w:val="28"/>
        </w:rPr>
        <w:t>далее - ООП</w:t>
      </w:r>
      <w:r w:rsidR="00217D57">
        <w:rPr>
          <w:rFonts w:ascii="Times New Roman" w:hAnsi="Times New Roman" w:cs="Times New Roman"/>
          <w:bCs/>
          <w:sz w:val="28"/>
          <w:szCs w:val="28"/>
        </w:rPr>
        <w:t xml:space="preserve"> ДО), утвержденная заведующим МБДОУ</w:t>
      </w:r>
      <w:r w:rsidR="006A55FC">
        <w:rPr>
          <w:rFonts w:ascii="Times New Roman" w:hAnsi="Times New Roman" w:cs="Times New Roman"/>
          <w:bCs/>
          <w:sz w:val="28"/>
          <w:szCs w:val="28"/>
        </w:rPr>
        <w:t>.</w:t>
      </w:r>
    </w:p>
    <w:p w14:paraId="42E9E17E" w14:textId="40E92A3E" w:rsidR="00C14021" w:rsidRPr="00B5567A" w:rsidRDefault="00C14021" w:rsidP="00B5567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567A">
        <w:rPr>
          <w:rFonts w:ascii="Times New Roman" w:hAnsi="Times New Roman" w:cs="Times New Roman"/>
          <w:bCs/>
          <w:sz w:val="28"/>
          <w:szCs w:val="28"/>
        </w:rPr>
        <w:t xml:space="preserve">Перспективное и календарное планирование образовательной деятельности с детьми осуществляется </w:t>
      </w:r>
      <w:proofErr w:type="gramStart"/>
      <w:r w:rsidRPr="00B5567A">
        <w:rPr>
          <w:rFonts w:ascii="Times New Roman" w:hAnsi="Times New Roman" w:cs="Times New Roman"/>
          <w:bCs/>
          <w:sz w:val="28"/>
          <w:szCs w:val="28"/>
        </w:rPr>
        <w:t>на основе рабочей программы (далее-РП)</w:t>
      </w:r>
      <w:proofErr w:type="gramEnd"/>
      <w:r w:rsidRPr="00B5567A">
        <w:rPr>
          <w:rFonts w:ascii="Times New Roman" w:hAnsi="Times New Roman" w:cs="Times New Roman"/>
          <w:bCs/>
          <w:sz w:val="28"/>
          <w:szCs w:val="28"/>
        </w:rPr>
        <w:t xml:space="preserve"> разработанной в соответствии с ФГОС ДО, с утверждённой ООП ДО, с учётом Примерной основной образовательной программы дошкольного образования</w:t>
      </w:r>
      <w:r w:rsidRPr="00B5567A">
        <w:rPr>
          <w:rFonts w:ascii="Times New Roman" w:hAnsi="Times New Roman" w:cs="Times New Roman"/>
          <w:sz w:val="28"/>
          <w:szCs w:val="28"/>
        </w:rPr>
        <w:t xml:space="preserve"> </w:t>
      </w:r>
      <w:r w:rsidR="007B0C22" w:rsidRPr="00B5567A">
        <w:rPr>
          <w:rFonts w:ascii="Times New Roman" w:hAnsi="Times New Roman" w:cs="Times New Roman"/>
          <w:sz w:val="28"/>
          <w:szCs w:val="28"/>
        </w:rPr>
        <w:t>одобренной</w:t>
      </w:r>
      <w:r w:rsidRPr="00B5567A">
        <w:rPr>
          <w:rFonts w:ascii="Times New Roman" w:hAnsi="Times New Roman" w:cs="Times New Roman"/>
          <w:sz w:val="28"/>
          <w:szCs w:val="28"/>
        </w:rPr>
        <w:t xml:space="preserve"> решением федерального учебно-методического объединения по общему образованию. Протокол от 20 мая 2015 г. № 2/15.</w:t>
      </w:r>
    </w:p>
    <w:p w14:paraId="3387B891" w14:textId="77777777" w:rsidR="00C14021" w:rsidRPr="00B5567A" w:rsidRDefault="00C14021" w:rsidP="00B556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8FA5E7D" w14:textId="3ABD77CE" w:rsidR="00CE7D39" w:rsidRPr="00CE7D39" w:rsidRDefault="00CE7D39" w:rsidP="00CE7D39">
      <w:pPr>
        <w:pStyle w:val="a3"/>
        <w:numPr>
          <w:ilvl w:val="1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CE7D39">
        <w:rPr>
          <w:rFonts w:ascii="Times New Roman" w:hAnsi="Times New Roman" w:cs="Times New Roman"/>
          <w:b/>
          <w:sz w:val="28"/>
          <w:szCs w:val="28"/>
        </w:rPr>
        <w:t>Цели и задачи образовательной деятельности</w:t>
      </w:r>
    </w:p>
    <w:p w14:paraId="10B15159" w14:textId="5B2B8DF0" w:rsidR="00CE7D39" w:rsidRDefault="00CE7D39" w:rsidP="00CE7D3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92A7E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ООП ДО</w:t>
      </w:r>
      <w:r w:rsidRPr="00292A7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  <w:r w:rsidRPr="00292A7E">
        <w:rPr>
          <w:rFonts w:ascii="Times New Roman" w:hAnsi="Times New Roman" w:cs="Times New Roman"/>
          <w:bCs/>
          <w:i/>
          <w:iCs/>
          <w:sz w:val="28"/>
          <w:szCs w:val="28"/>
        </w:rPr>
        <w:t>создание условий организации социокультурной среды дошкольного учреждения, открывающей возможности для позитивной социализации ребенка раннего и дошкольного возраста, его личностного развития, развития инициативы и творческих способностей на основе сотрудничества со взрослыми и сверстниками и соответствующих возрасту, индивидуальным особенностям, видам детской деятельности в разнообразных формах образовательной деятельности</w:t>
      </w:r>
      <w:r w:rsidRPr="00292A7E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7D8A7D40" w14:textId="1FA1CE18" w:rsidR="00CE7D39" w:rsidRPr="00292A7E" w:rsidRDefault="00CE7D39" w:rsidP="00CE7D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2A7E">
        <w:rPr>
          <w:rFonts w:ascii="Times New Roman" w:hAnsi="Times New Roman" w:cs="Times New Roman"/>
          <w:b/>
          <w:bCs/>
          <w:sz w:val="28"/>
          <w:szCs w:val="28"/>
        </w:rPr>
        <w:t xml:space="preserve">Задачи реализации обязательной части </w:t>
      </w:r>
      <w:r>
        <w:rPr>
          <w:rFonts w:ascii="Times New Roman" w:hAnsi="Times New Roman" w:cs="Times New Roman"/>
          <w:b/>
          <w:bCs/>
          <w:sz w:val="28"/>
          <w:szCs w:val="28"/>
        </w:rPr>
        <w:t>ООП ДО:</w:t>
      </w:r>
    </w:p>
    <w:p w14:paraId="44F3E9C0" w14:textId="77777777" w:rsidR="00CE7D39" w:rsidRPr="00292A7E" w:rsidRDefault="00CE7D39" w:rsidP="00CE7D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A7E">
        <w:rPr>
          <w:rFonts w:ascii="Times New Roman" w:hAnsi="Times New Roman" w:cs="Times New Roman"/>
          <w:bCs/>
          <w:sz w:val="28"/>
          <w:szCs w:val="28"/>
        </w:rPr>
        <w:t>Охрана и укрепление физического и психического здоровья детей, в том числе их эмоциональное благополучие.</w:t>
      </w:r>
    </w:p>
    <w:p w14:paraId="5C5B3AFF" w14:textId="77777777" w:rsidR="00CE7D39" w:rsidRPr="00292A7E" w:rsidRDefault="00CE7D39" w:rsidP="00CE7D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A7E">
        <w:rPr>
          <w:rFonts w:ascii="Times New Roman" w:hAnsi="Times New Roman" w:cs="Times New Roman"/>
          <w:bCs/>
          <w:sz w:val="28"/>
          <w:szCs w:val="28"/>
        </w:rPr>
        <w:t>Обеспечение равных возможностей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14:paraId="32F33715" w14:textId="77777777" w:rsidR="00CE7D39" w:rsidRPr="00292A7E" w:rsidRDefault="00CE7D39" w:rsidP="00CE7D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A7E">
        <w:rPr>
          <w:rFonts w:ascii="Times New Roman" w:hAnsi="Times New Roman" w:cs="Times New Roman"/>
          <w:bCs/>
          <w:sz w:val="28"/>
          <w:szCs w:val="28"/>
        </w:rPr>
        <w:t>Обеспечение преемственности целей, задач и содержания образования, реализуемых в рамках образовательных программ различных уровней.</w:t>
      </w:r>
    </w:p>
    <w:p w14:paraId="3794F06E" w14:textId="77777777" w:rsidR="00CE7D39" w:rsidRPr="00292A7E" w:rsidRDefault="00CE7D39" w:rsidP="00CE7D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A7E">
        <w:rPr>
          <w:rFonts w:ascii="Times New Roman" w:hAnsi="Times New Roman" w:cs="Times New Roman"/>
          <w:bCs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миром.</w:t>
      </w:r>
    </w:p>
    <w:p w14:paraId="67D87098" w14:textId="77777777" w:rsidR="00CE7D39" w:rsidRPr="00292A7E" w:rsidRDefault="00CE7D39" w:rsidP="00CE7D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A7E">
        <w:rPr>
          <w:rFonts w:ascii="Times New Roman" w:hAnsi="Times New Roman" w:cs="Times New Roman"/>
          <w:bCs/>
          <w:sz w:val="28"/>
          <w:szCs w:val="28"/>
        </w:rPr>
        <w:t>Объединение обучения и воспитания в целостный образовательный процесс на основе духовно-нравственн</w:t>
      </w:r>
      <w:r>
        <w:rPr>
          <w:rFonts w:ascii="Times New Roman" w:hAnsi="Times New Roman" w:cs="Times New Roman"/>
          <w:bCs/>
          <w:sz w:val="28"/>
          <w:szCs w:val="28"/>
        </w:rPr>
        <w:t>ых и социокультурных ценностей,</w:t>
      </w:r>
      <w:r w:rsidRPr="00292A7E">
        <w:rPr>
          <w:rFonts w:ascii="Times New Roman" w:hAnsi="Times New Roman" w:cs="Times New Roman"/>
          <w:bCs/>
          <w:sz w:val="28"/>
          <w:szCs w:val="28"/>
        </w:rPr>
        <w:t xml:space="preserve"> принятых в обществе правил и норм поведения в интересах человека, семьи, общества.</w:t>
      </w:r>
    </w:p>
    <w:p w14:paraId="75645FBE" w14:textId="77777777" w:rsidR="00CE7D39" w:rsidRPr="00292A7E" w:rsidRDefault="00CE7D39" w:rsidP="00CE7D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A7E">
        <w:rPr>
          <w:rFonts w:ascii="Times New Roman" w:hAnsi="Times New Roman" w:cs="Times New Roman"/>
          <w:bCs/>
          <w:sz w:val="28"/>
          <w:szCs w:val="28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14:paraId="26B9E4C6" w14:textId="77777777" w:rsidR="00CE7D39" w:rsidRPr="00292A7E" w:rsidRDefault="00CE7D39" w:rsidP="00CE7D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A7E">
        <w:rPr>
          <w:rFonts w:ascii="Times New Roman" w:hAnsi="Times New Roman" w:cs="Times New Roman"/>
          <w:bCs/>
          <w:sz w:val="28"/>
          <w:szCs w:val="28"/>
        </w:rPr>
        <w:lastRenderedPageBreak/>
        <w:t>Обеспечение вариативности и разнообразия содержания и организационных форм дошкольного образования, с учетом образовательных потребностей, способностей и состояния здоровья детей.</w:t>
      </w:r>
    </w:p>
    <w:p w14:paraId="448A575F" w14:textId="77777777" w:rsidR="00CE7D39" w:rsidRPr="00292A7E" w:rsidRDefault="00CE7D39" w:rsidP="00CE7D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A7E">
        <w:rPr>
          <w:rFonts w:ascii="Times New Roman" w:hAnsi="Times New Roman" w:cs="Times New Roman"/>
          <w:bCs/>
          <w:sz w:val="28"/>
          <w:szCs w:val="28"/>
        </w:rPr>
        <w:t>Развитие индивидуальных способностей и творческого потенциала каждого ребенка.</w:t>
      </w:r>
    </w:p>
    <w:p w14:paraId="0A46B061" w14:textId="77777777" w:rsidR="00CE7D39" w:rsidRPr="00292A7E" w:rsidRDefault="00CE7D39" w:rsidP="00CE7D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A7E">
        <w:rPr>
          <w:rFonts w:ascii="Times New Roman" w:hAnsi="Times New Roman" w:cs="Times New Roman"/>
          <w:bCs/>
          <w:sz w:val="28"/>
          <w:szCs w:val="28"/>
        </w:rPr>
        <w:t>Обеспечение преемственности дошкольного и начального уровня общего образования.</w:t>
      </w:r>
    </w:p>
    <w:p w14:paraId="54E93D0C" w14:textId="77777777" w:rsidR="00CE7D39" w:rsidRDefault="00CE7D39" w:rsidP="00CE7D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2A7E">
        <w:rPr>
          <w:rFonts w:ascii="Times New Roman" w:hAnsi="Times New Roman" w:cs="Times New Roman"/>
          <w:bCs/>
          <w:sz w:val="28"/>
          <w:szCs w:val="28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14:paraId="790AB639" w14:textId="77777777" w:rsidR="0005074E" w:rsidRDefault="0005074E" w:rsidP="00CE7D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D7DDF6" w14:textId="62007079" w:rsidR="00CE7D39" w:rsidRPr="006A55FC" w:rsidRDefault="00CE7D39" w:rsidP="00CE7D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55FC">
        <w:rPr>
          <w:rFonts w:ascii="Times New Roman" w:hAnsi="Times New Roman" w:cs="Times New Roman"/>
          <w:b/>
          <w:bCs/>
          <w:sz w:val="28"/>
          <w:szCs w:val="28"/>
        </w:rPr>
        <w:t xml:space="preserve">Задачи реализации </w:t>
      </w:r>
      <w:r w:rsidR="0005074E" w:rsidRPr="006A55FC">
        <w:rPr>
          <w:rFonts w:ascii="Times New Roman" w:hAnsi="Times New Roman" w:cs="Times New Roman"/>
          <w:b/>
          <w:bCs/>
          <w:sz w:val="28"/>
          <w:szCs w:val="28"/>
        </w:rPr>
        <w:t>ООП ДО</w:t>
      </w:r>
      <w:r w:rsidRPr="006A55FC">
        <w:rPr>
          <w:rFonts w:ascii="Times New Roman" w:hAnsi="Times New Roman" w:cs="Times New Roman"/>
          <w:b/>
          <w:bCs/>
          <w:sz w:val="28"/>
          <w:szCs w:val="28"/>
        </w:rPr>
        <w:t xml:space="preserve"> в части, формируемой участниками образовательных отношений:</w:t>
      </w:r>
    </w:p>
    <w:p w14:paraId="7EA542D3" w14:textId="397702EF" w:rsidR="00197B9C" w:rsidRPr="006A55FC" w:rsidRDefault="006A55FC" w:rsidP="00CE7D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197B9C" w:rsidRPr="006A55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907A0" w:rsidRPr="006A55FC">
        <w:rPr>
          <w:rFonts w:ascii="Times New Roman" w:hAnsi="Times New Roman" w:cs="Times New Roman"/>
          <w:b/>
          <w:bCs/>
          <w:sz w:val="28"/>
          <w:szCs w:val="28"/>
        </w:rPr>
        <w:t>учетом национально-культурных традиций Среднего Урала:</w:t>
      </w:r>
    </w:p>
    <w:p w14:paraId="7717C4F5" w14:textId="77777777" w:rsidR="006A55FC" w:rsidRPr="002317E3" w:rsidRDefault="006A55FC" w:rsidP="006A55FC">
      <w:pPr>
        <w:pStyle w:val="a3"/>
        <w:numPr>
          <w:ilvl w:val="0"/>
          <w:numId w:val="18"/>
        </w:numPr>
        <w:tabs>
          <w:tab w:val="left" w:pos="993"/>
        </w:tabs>
        <w:suppressAutoHyphens/>
        <w:spacing w:after="0" w:line="115" w:lineRule="atLeast"/>
        <w:ind w:left="0" w:right="1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7E3">
        <w:rPr>
          <w:rFonts w:ascii="Times New Roman" w:hAnsi="Times New Roman" w:cs="Times New Roman"/>
          <w:sz w:val="28"/>
          <w:szCs w:val="28"/>
        </w:rPr>
        <w:t>Воспитывать чувства «малой родины», любовь и уважение к культуре народов, населяющих регион, приобщение к национальным традициям, обогащение нравственного опыта дошкольников.</w:t>
      </w:r>
    </w:p>
    <w:p w14:paraId="65EBD0FB" w14:textId="77777777" w:rsidR="006A55FC" w:rsidRPr="002317E3" w:rsidRDefault="006A55FC" w:rsidP="006A55FC">
      <w:pPr>
        <w:pStyle w:val="a3"/>
        <w:numPr>
          <w:ilvl w:val="0"/>
          <w:numId w:val="18"/>
        </w:numPr>
        <w:tabs>
          <w:tab w:val="left" w:pos="993"/>
        </w:tabs>
        <w:suppressAutoHyphens/>
        <w:spacing w:after="0" w:line="115" w:lineRule="atLeast"/>
        <w:ind w:left="0" w:right="1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7E3">
        <w:rPr>
          <w:rFonts w:ascii="Times New Roman" w:hAnsi="Times New Roman" w:cs="Times New Roman"/>
          <w:sz w:val="28"/>
          <w:szCs w:val="28"/>
        </w:rPr>
        <w:t>Развивать познавательные способности, творческое воображение и эмоциональную отзывчивость на основе первичных (пропедевтических) представлений о природных, исторических и культурных достопримечательностях родного края.</w:t>
      </w:r>
    </w:p>
    <w:p w14:paraId="22BD0F44" w14:textId="77777777" w:rsidR="006A55FC" w:rsidRPr="002317E3" w:rsidRDefault="006A55FC" w:rsidP="006A55FC">
      <w:pPr>
        <w:pStyle w:val="a3"/>
        <w:numPr>
          <w:ilvl w:val="0"/>
          <w:numId w:val="18"/>
        </w:numPr>
        <w:tabs>
          <w:tab w:val="left" w:pos="993"/>
        </w:tabs>
        <w:suppressAutoHyphens/>
        <w:spacing w:after="0" w:line="115" w:lineRule="atLeast"/>
        <w:ind w:left="0" w:right="1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7E3">
        <w:rPr>
          <w:rFonts w:ascii="Times New Roman" w:hAnsi="Times New Roman" w:cs="Times New Roman"/>
          <w:sz w:val="28"/>
          <w:szCs w:val="28"/>
        </w:rPr>
        <w:t>Развивать способность чувствовать красоту природы, архитектуры своей малой родины и эмоционально откликаться на нее.</w:t>
      </w:r>
    </w:p>
    <w:p w14:paraId="49FF74A0" w14:textId="77777777" w:rsidR="006A55FC" w:rsidRPr="002317E3" w:rsidRDefault="006A55FC" w:rsidP="006A55FC">
      <w:pPr>
        <w:pStyle w:val="a3"/>
        <w:numPr>
          <w:ilvl w:val="0"/>
          <w:numId w:val="18"/>
        </w:numPr>
        <w:tabs>
          <w:tab w:val="left" w:pos="993"/>
        </w:tabs>
        <w:suppressAutoHyphens/>
        <w:spacing w:after="0" w:line="115" w:lineRule="atLeast"/>
        <w:ind w:left="0" w:right="1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7E3">
        <w:rPr>
          <w:rFonts w:ascii="Times New Roman" w:hAnsi="Times New Roman" w:cs="Times New Roman"/>
          <w:sz w:val="28"/>
          <w:szCs w:val="28"/>
        </w:rPr>
        <w:t>Содействовать становлению желания принимать участие в традициях города и горожан, социальных акциях.</w:t>
      </w:r>
    </w:p>
    <w:p w14:paraId="6829FE8E" w14:textId="77777777" w:rsidR="006A55FC" w:rsidRPr="002317E3" w:rsidRDefault="006A55FC" w:rsidP="006A55FC">
      <w:pPr>
        <w:pStyle w:val="a3"/>
        <w:numPr>
          <w:ilvl w:val="0"/>
          <w:numId w:val="18"/>
        </w:numPr>
        <w:tabs>
          <w:tab w:val="left" w:pos="993"/>
        </w:tabs>
        <w:suppressAutoHyphens/>
        <w:spacing w:after="0" w:line="115" w:lineRule="atLeast"/>
        <w:ind w:left="0" w:right="1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7E3">
        <w:rPr>
          <w:rFonts w:ascii="Times New Roman" w:hAnsi="Times New Roman" w:cs="Times New Roman"/>
          <w:sz w:val="28"/>
          <w:szCs w:val="28"/>
        </w:rPr>
        <w:t>Развивать чувство гордости, бережное отношение к родному городу.</w:t>
      </w:r>
    </w:p>
    <w:p w14:paraId="2E178506" w14:textId="77777777" w:rsidR="006A55FC" w:rsidRDefault="006A55FC" w:rsidP="004B0C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9C819A" w14:textId="5756FF2F" w:rsidR="00587316" w:rsidRPr="006A55FC" w:rsidRDefault="00CE7D39" w:rsidP="006A55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Pr="00CE7D39">
        <w:rPr>
          <w:rFonts w:ascii="Times New Roman" w:hAnsi="Times New Roman" w:cs="Times New Roman"/>
          <w:b/>
          <w:sz w:val="28"/>
          <w:szCs w:val="28"/>
        </w:rPr>
        <w:t>Принципы и подходы к организации образовательной деятельности</w:t>
      </w:r>
    </w:p>
    <w:p w14:paraId="7524B0A2" w14:textId="3F889D45" w:rsidR="00587316" w:rsidRPr="00587316" w:rsidRDefault="00587316" w:rsidP="006A55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873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Образовательная деятельно</w:t>
      </w:r>
      <w:r w:rsidR="00F97AC5" w:rsidRPr="005873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сть осуществляется на основе принципов</w:t>
      </w:r>
      <w:r w:rsidRPr="005873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14:paraId="1DEE8A79" w14:textId="1B9693A0" w:rsidR="00F97AC5" w:rsidRPr="000B3D00" w:rsidRDefault="00587316" w:rsidP="00F97A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="00F97AC5" w:rsidRPr="000B3D00">
        <w:rPr>
          <w:rFonts w:ascii="Times New Roman" w:eastAsia="Calibri" w:hAnsi="Times New Roman" w:cs="Times New Roman"/>
          <w:b/>
          <w:sz w:val="28"/>
          <w:szCs w:val="28"/>
        </w:rPr>
        <w:t>поддержки разнообраз</w:t>
      </w:r>
      <w:r>
        <w:rPr>
          <w:rFonts w:ascii="Times New Roman" w:eastAsia="Calibri" w:hAnsi="Times New Roman" w:cs="Times New Roman"/>
          <w:b/>
          <w:sz w:val="28"/>
          <w:szCs w:val="28"/>
        </w:rPr>
        <w:t>ия детств</w:t>
      </w:r>
      <w:r w:rsidR="00F97AC5">
        <w:rPr>
          <w:rFonts w:ascii="Times New Roman" w:eastAsia="Calibri" w:hAnsi="Times New Roman" w:cs="Times New Roman"/>
          <w:b/>
          <w:sz w:val="28"/>
          <w:szCs w:val="28"/>
        </w:rPr>
        <w:t>;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97AC5" w:rsidRPr="000B3D00">
        <w:rPr>
          <w:rFonts w:ascii="Times New Roman" w:eastAsia="Calibri" w:hAnsi="Times New Roman" w:cs="Times New Roman"/>
          <w:sz w:val="28"/>
          <w:szCs w:val="28"/>
        </w:rPr>
        <w:t xml:space="preserve">сохранения уникальности и само ценности детства как важного этапа в общем развитии человека, само ценность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</w:t>
      </w:r>
      <w:r w:rsidR="00F97AC5">
        <w:rPr>
          <w:rFonts w:ascii="Times New Roman" w:eastAsia="Calibri" w:hAnsi="Times New Roman" w:cs="Times New Roman"/>
          <w:sz w:val="28"/>
          <w:szCs w:val="28"/>
        </w:rPr>
        <w:t>подготовки к следующему периоду;</w:t>
      </w:r>
    </w:p>
    <w:p w14:paraId="6342F70E" w14:textId="40CAEDA5" w:rsidR="00F97AC5" w:rsidRPr="00B039CD" w:rsidRDefault="00587316" w:rsidP="00F97AC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F97AC5" w:rsidRPr="00B03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личностно-развивающего и гуманистического характера</w:t>
      </w:r>
      <w:r w:rsidR="00F97AC5" w:rsidRPr="00B03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взаимодействия взрослых (родителей (законных представителей), педагогическ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и иных работ</w:t>
      </w:r>
      <w:r w:rsidR="00BD6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 МБДОУ детский сад № 527</w:t>
      </w:r>
      <w:r w:rsidR="00F97AC5" w:rsidRPr="00B03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детей;</w:t>
      </w:r>
    </w:p>
    <w:p w14:paraId="1B0CCFA5" w14:textId="49433B2B" w:rsidR="00F97AC5" w:rsidRPr="000B3D00" w:rsidRDefault="00587316" w:rsidP="00F97AC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F97AC5" w:rsidRPr="000B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уважения к личности ребенка</w:t>
      </w:r>
      <w:r w:rsidR="00F97AC5" w:rsidRPr="000B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586B492" w14:textId="152944B2" w:rsidR="00F97AC5" w:rsidRDefault="00587316" w:rsidP="00F97AC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F97AC5" w:rsidRPr="00292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задач, содержания образовательной деятельности</w:t>
      </w:r>
      <w:r w:rsidR="00F97AC5" w:rsidRPr="00292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формах, специфических для детей данной возрастной группы, прежде всего в форме </w:t>
      </w:r>
      <w:r w:rsidR="00F97AC5" w:rsidRPr="000B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игры, познавательной и исследовательской </w:t>
      </w:r>
      <w:r w:rsidR="00F97AC5" w:rsidRPr="00C24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деятельности, в форме</w:t>
      </w:r>
      <w:r w:rsidR="00F97AC5" w:rsidRPr="000B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97AC5" w:rsidRPr="000B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творческой активности, обеспечивающей художественно-эстетическое развитие ребенка</w:t>
      </w:r>
      <w:r w:rsidR="00F97AC5" w:rsidRPr="000B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7C9C47A" w14:textId="2C37093B" w:rsidR="00F97AC5" w:rsidRPr="00292A7E" w:rsidRDefault="00587316" w:rsidP="00F97A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 xml:space="preserve">полноценного проживания ребенком всех этапов детства, </w:t>
      </w:r>
      <w:r w:rsidR="00F97AC5" w:rsidRPr="000B3D00">
        <w:rPr>
          <w:rFonts w:ascii="Times New Roman" w:eastAsia="Calibri" w:hAnsi="Times New Roman" w:cs="Times New Roman"/>
          <w:b/>
          <w:sz w:val="28"/>
          <w:szCs w:val="28"/>
        </w:rPr>
        <w:t>обогащение (амплификация) детского развития</w:t>
      </w:r>
      <w:r w:rsidR="00F97AC5" w:rsidRPr="008655DE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>Все содержание программы направлено на обеспечение каждому ребенку возможности содержательно прожить все периоды дошкольного детства, на реализацию принципа развивающего образования, в соответствии с которым главной целью дошкольного образования является развитие ребенка;</w:t>
      </w:r>
    </w:p>
    <w:p w14:paraId="62833C3B" w14:textId="4856C588" w:rsidR="00F97AC5" w:rsidRPr="00292A7E" w:rsidRDefault="00587316" w:rsidP="00F97AC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F97AC5" w:rsidRPr="00292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</w:t>
      </w:r>
      <w:r w:rsidR="00F97AC5" w:rsidRPr="000B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индивидуализация дошкольного образования</w:t>
      </w:r>
      <w:r w:rsidR="00F97AC5" w:rsidRPr="000B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образовательной деятельности </w:t>
      </w:r>
      <w:r w:rsidR="00F97AC5" w:rsidRPr="00292A7E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F97AC5" w:rsidRPr="00292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личностный подход, который предполагает отношение к каждому ребенку как к самостоятельной ценности, принятие его таким, каков он есть. Личностный подход предусматривает утверждение в образовательном процессе субъект-субъектных (партнерских) отношении</w:t>
      </w:r>
      <w:r w:rsidR="00F97AC5" w:rsidRPr="00292A7E">
        <w:rPr>
          <w:rFonts w:ascii="Cambria Math" w:eastAsia="Times New Roman" w:hAnsi="Cambria Math" w:cs="Cambria Math"/>
          <w:color w:val="000000"/>
          <w:sz w:val="28"/>
          <w:szCs w:val="28"/>
        </w:rPr>
        <w:t>̆</w:t>
      </w:r>
      <w:r w:rsidR="00F97AC5" w:rsidRPr="00292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 взрослыми и детьми, гибкое реагирование педагога на образовательные потребности детей;</w:t>
      </w:r>
    </w:p>
    <w:p w14:paraId="5FAAA150" w14:textId="19C31046" w:rsidR="00F97AC5" w:rsidRPr="000B3D00" w:rsidRDefault="00587316" w:rsidP="00F97AC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F97AC5" w:rsidRPr="00292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содействия и сотрудничества детей и взрослых, признание ребенка полноценным участником </w:t>
      </w:r>
      <w:r w:rsidR="00F97AC5" w:rsidRPr="000B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(субъектом) образовательных отношений</w:t>
      </w:r>
      <w:r w:rsidR="00F97AC5" w:rsidRPr="000B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FFB59E6" w14:textId="480B2CC2" w:rsidR="00F97AC5" w:rsidRPr="00292A7E" w:rsidRDefault="00587316" w:rsidP="00F97AC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F97AC5" w:rsidRPr="000B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поддержки инициативы детей</w:t>
      </w:r>
      <w:r w:rsidR="00F97AC5" w:rsidRPr="00292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различных видах деятельности;</w:t>
      </w:r>
    </w:p>
    <w:p w14:paraId="58B48C3E" w14:textId="5826C5AD" w:rsidR="00F97AC5" w:rsidRPr="00292A7E" w:rsidRDefault="00587316" w:rsidP="00F97A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F97AC5" w:rsidRPr="000B3D00">
        <w:rPr>
          <w:rFonts w:ascii="Times New Roman" w:eastAsia="Calibri" w:hAnsi="Times New Roman" w:cs="Times New Roman"/>
          <w:b/>
          <w:sz w:val="28"/>
          <w:szCs w:val="28"/>
        </w:rPr>
        <w:t>сотрудничества с семьей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 xml:space="preserve">. Одна из задач </w:t>
      </w:r>
      <w:r>
        <w:rPr>
          <w:rFonts w:ascii="Times New Roman" w:eastAsia="Calibri" w:hAnsi="Times New Roman" w:cs="Times New Roman"/>
          <w:sz w:val="28"/>
          <w:szCs w:val="28"/>
        </w:rPr>
        <w:t>образовательной деятельности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 xml:space="preserve"> - формирование социокультурной среды дошкольного детства, объединяющей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>семью, в которой ребенок приобретает свои</w:t>
      </w:r>
      <w:r w:rsidR="00F97AC5" w:rsidRPr="00292A7E">
        <w:rPr>
          <w:rFonts w:ascii="Cambria Math" w:eastAsia="Calibri" w:hAnsi="Cambria Math" w:cs="Cambria Math"/>
          <w:sz w:val="28"/>
          <w:szCs w:val="28"/>
        </w:rPr>
        <w:t>̆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 xml:space="preserve"> главный опыт жизни и деятельности, и все институты вне семейного образования в целях разностороннего и полноценного развития детей</w:t>
      </w:r>
      <w:r w:rsidR="00F97AC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1750F80" w14:textId="750A5BF8" w:rsidR="00F97AC5" w:rsidRPr="00292A7E" w:rsidRDefault="00587316" w:rsidP="00F97A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F97AC5" w:rsidRPr="000B3D00">
        <w:rPr>
          <w:rFonts w:ascii="Times New Roman" w:eastAsia="Calibri" w:hAnsi="Times New Roman" w:cs="Times New Roman"/>
          <w:b/>
          <w:sz w:val="28"/>
          <w:szCs w:val="28"/>
        </w:rPr>
        <w:t>приобщения детей к социокультурным нормам, традициям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 xml:space="preserve"> семьи, общества и государства. Аксиологический подход (один из подходов, на котором основана программа) предполагает ценностную ориентацию всего образовательного процесса. Помимо общечеловеческих ценностей (добро, красота, справедливость, ответственность и др.), в </w:t>
      </w:r>
      <w:r>
        <w:rPr>
          <w:rFonts w:ascii="Times New Roman" w:eastAsia="Calibri" w:hAnsi="Times New Roman" w:cs="Times New Roman"/>
          <w:sz w:val="28"/>
          <w:szCs w:val="28"/>
        </w:rPr>
        <w:t>образовательной деятельности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 xml:space="preserve"> большое внимание уделяется формированию у детей чувства принадлежности, в первую очередь к своей семье, ближайшему социуму (например, друзья</w:t>
      </w:r>
      <w:r w:rsidR="00F97AC5">
        <w:rPr>
          <w:rFonts w:ascii="Times New Roman" w:eastAsia="Calibri" w:hAnsi="Times New Roman" w:cs="Times New Roman"/>
          <w:sz w:val="28"/>
          <w:szCs w:val="28"/>
        </w:rPr>
        <w:t>м по дому, двору, группе);</w:t>
      </w:r>
    </w:p>
    <w:p w14:paraId="22E06756" w14:textId="7BEC75D0" w:rsidR="00F97AC5" w:rsidRPr="00292A7E" w:rsidRDefault="00587316" w:rsidP="00F97A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F97AC5" w:rsidRPr="000B3D00">
        <w:rPr>
          <w:rFonts w:ascii="Times New Roman" w:eastAsia="Calibri" w:hAnsi="Times New Roman" w:cs="Times New Roman"/>
          <w:b/>
          <w:sz w:val="28"/>
          <w:szCs w:val="28"/>
        </w:rPr>
        <w:t>формирования познавательных интересов и познавательных действий;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 xml:space="preserve"> ребенка в различных видах деятельности. Задачи познавательного развития решаются путем организации живого и заинтересованного участия в познавательно-исследовательской деятельности (детском экспериментировании с усложнением действий по преобразованию объектов, решении проблемных ситуации</w:t>
      </w:r>
      <w:r w:rsidR="00F97AC5" w:rsidRPr="00292A7E">
        <w:rPr>
          <w:rFonts w:ascii="Cambria Math" w:eastAsia="Calibri" w:hAnsi="Cambria Math" w:cs="Cambria Math"/>
          <w:sz w:val="28"/>
          <w:szCs w:val="28"/>
        </w:rPr>
        <w:t>̆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>, наблюдениях, коллекционировании и др.;</w:t>
      </w:r>
    </w:p>
    <w:p w14:paraId="15E90CCF" w14:textId="526EC814" w:rsidR="00F97AC5" w:rsidRPr="00292A7E" w:rsidRDefault="00587316" w:rsidP="00F97A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F97AC5" w:rsidRPr="000B3D00">
        <w:rPr>
          <w:rFonts w:ascii="Times New Roman" w:eastAsia="Calibri" w:hAnsi="Times New Roman" w:cs="Times New Roman"/>
          <w:b/>
          <w:sz w:val="28"/>
          <w:szCs w:val="28"/>
        </w:rPr>
        <w:t>возрастной адекватности дошкольного образования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 xml:space="preserve"> (соответствие условий, требований, методов возрасту и особенностям развития). Один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главных принципов образовательной деятельности 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 xml:space="preserve">– адекватность возрасту. В соответствии с указанным принципом ведущими видами деятельности детей  являются: в дошкольном – игра, познавательно-исследовательская 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lastRenderedPageBreak/>
        <w:t>деятельности, творческая активность ребенка, является самостоятельными, самоценными и универсальными видами деятельности, ими являются также чтение (слушание) художественной литературы, восприятие произведении</w:t>
      </w:r>
      <w:r w:rsidR="00F97AC5" w:rsidRPr="00292A7E">
        <w:rPr>
          <w:rFonts w:ascii="Cambria Math" w:eastAsia="Calibri" w:hAnsi="Cambria Math" w:cs="Cambria Math"/>
          <w:sz w:val="28"/>
          <w:szCs w:val="28"/>
        </w:rPr>
        <w:t>̆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 xml:space="preserve"> музыкального и изобразительного искусства общение, продуктивная, музыкально-художественная, познавательно-исследовательская деятельности, элементарный труд;</w:t>
      </w:r>
    </w:p>
    <w:p w14:paraId="289D2E61" w14:textId="3C308794" w:rsidR="00F97AC5" w:rsidRPr="00292A7E" w:rsidRDefault="00587316" w:rsidP="00F97A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F97AC5" w:rsidRPr="000B3D00">
        <w:rPr>
          <w:rFonts w:ascii="Times New Roman" w:eastAsia="Calibri" w:hAnsi="Times New Roman" w:cs="Times New Roman"/>
          <w:b/>
          <w:sz w:val="28"/>
          <w:szCs w:val="28"/>
        </w:rPr>
        <w:t>учета этнокультурной ситуации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 xml:space="preserve"> развития детей. Приобщение 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>к культуре своего народа (родной язык, произведения национальных поэтов, художников, скульпторов, традиционная архитектура, народное декоративно-прикладное искусство и др.;</w:t>
      </w:r>
    </w:p>
    <w:p w14:paraId="3108F629" w14:textId="1BAA2A2C" w:rsidR="00F97AC5" w:rsidRPr="00292A7E" w:rsidRDefault="00587316" w:rsidP="00F97AC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F97AC5" w:rsidRPr="000B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учета гендерной специфики</w:t>
      </w:r>
      <w:r w:rsidR="00F97AC5" w:rsidRPr="00292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 детей дошкольного возраста;</w:t>
      </w:r>
    </w:p>
    <w:p w14:paraId="3FD86234" w14:textId="16DC5CAD" w:rsidR="00F97AC5" w:rsidRDefault="00587316" w:rsidP="00F97AC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 xml:space="preserve">построения образовательной деятельности на основе </w:t>
      </w:r>
      <w:r w:rsidR="00F97AC5" w:rsidRPr="00587316">
        <w:rPr>
          <w:rFonts w:ascii="Times New Roman" w:eastAsia="Calibri" w:hAnsi="Times New Roman" w:cs="Times New Roman"/>
          <w:b/>
          <w:sz w:val="28"/>
          <w:szCs w:val="28"/>
        </w:rPr>
        <w:t>тематического принципа</w:t>
      </w:r>
      <w:r w:rsidRPr="0058731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97AC5" w:rsidRPr="00587316">
        <w:rPr>
          <w:rFonts w:ascii="Times New Roman" w:eastAsia="Calibri" w:hAnsi="Times New Roman" w:cs="Times New Roman"/>
          <w:sz w:val="28"/>
          <w:szCs w:val="28"/>
        </w:rPr>
        <w:t>по</w:t>
      </w:r>
      <w:r w:rsidR="00F97AC5" w:rsidRPr="00292A7E">
        <w:rPr>
          <w:rFonts w:ascii="Times New Roman" w:eastAsia="Calibri" w:hAnsi="Times New Roman" w:cs="Times New Roman"/>
          <w:sz w:val="28"/>
          <w:szCs w:val="28"/>
        </w:rPr>
        <w:t>стр</w:t>
      </w:r>
      <w:r w:rsidR="00F97AC5">
        <w:rPr>
          <w:rFonts w:ascii="Times New Roman" w:eastAsia="Calibri" w:hAnsi="Times New Roman" w:cs="Times New Roman"/>
          <w:sz w:val="28"/>
          <w:szCs w:val="28"/>
        </w:rPr>
        <w:t xml:space="preserve">оения образовательного процесса, </w:t>
      </w:r>
      <w:r w:rsidR="00F97AC5" w:rsidRPr="00B039CD">
        <w:rPr>
          <w:rFonts w:ascii="Times New Roman" w:eastAsia="Calibri" w:hAnsi="Times New Roman" w:cs="Times New Roman"/>
          <w:sz w:val="28"/>
          <w:szCs w:val="28"/>
        </w:rPr>
        <w:t xml:space="preserve">в основу реализации </w:t>
      </w:r>
      <w:r w:rsidR="00F97AC5" w:rsidRPr="00B039C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тематического </w:t>
      </w:r>
      <w:r w:rsidR="00F97AC5" w:rsidRPr="00B039CD">
        <w:rPr>
          <w:rFonts w:ascii="Times New Roman" w:eastAsia="Calibri" w:hAnsi="Times New Roman" w:cs="Times New Roman"/>
          <w:sz w:val="28"/>
          <w:szCs w:val="28"/>
        </w:rPr>
        <w:t xml:space="preserve">принципа положен </w:t>
      </w:r>
      <w:r w:rsidR="00F97AC5">
        <w:rPr>
          <w:rFonts w:ascii="Times New Roman" w:eastAsia="Calibri" w:hAnsi="Times New Roman" w:cs="Times New Roman"/>
          <w:sz w:val="28"/>
          <w:szCs w:val="28"/>
        </w:rPr>
        <w:t>примерный календарь праздников. В</w:t>
      </w:r>
      <w:r w:rsidR="00F97AC5" w:rsidRPr="00F9529A">
        <w:rPr>
          <w:rFonts w:ascii="Times New Roman" w:eastAsia="Calibri" w:hAnsi="Times New Roman" w:cs="Times New Roman"/>
          <w:sz w:val="28"/>
          <w:szCs w:val="28"/>
        </w:rPr>
        <w:t xml:space="preserve">озможность реализации </w:t>
      </w:r>
      <w:r w:rsidR="00F97AC5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7AC5" w:rsidRPr="00F9529A">
        <w:rPr>
          <w:rFonts w:ascii="Times New Roman" w:eastAsia="Calibri" w:hAnsi="Times New Roman" w:cs="Times New Roman"/>
          <w:sz w:val="28"/>
          <w:szCs w:val="28"/>
        </w:rPr>
        <w:t xml:space="preserve">принципа построения </w:t>
      </w:r>
      <w:r>
        <w:rPr>
          <w:rFonts w:ascii="Times New Roman" w:eastAsia="Calibri" w:hAnsi="Times New Roman" w:cs="Times New Roman"/>
          <w:sz w:val="28"/>
          <w:szCs w:val="28"/>
        </w:rPr>
        <w:t>содержания</w:t>
      </w:r>
      <w:r w:rsidR="00314F5E">
        <w:rPr>
          <w:rFonts w:ascii="Times New Roman" w:eastAsia="Calibri" w:hAnsi="Times New Roman" w:cs="Times New Roman"/>
          <w:sz w:val="28"/>
          <w:szCs w:val="28"/>
        </w:rPr>
        <w:t xml:space="preserve"> образования</w:t>
      </w:r>
      <w:r w:rsidR="00F97AC5" w:rsidRPr="00F9529A">
        <w:rPr>
          <w:rFonts w:ascii="Times New Roman" w:eastAsia="Calibri" w:hAnsi="Times New Roman" w:cs="Times New Roman"/>
          <w:sz w:val="28"/>
          <w:szCs w:val="28"/>
        </w:rPr>
        <w:t xml:space="preserve"> по спирали, или от простого к сложному (основная часть праздников повторяется в следующем возрастном подпериоде дошкольного детства, при этом возрастает мера участия детей и сложность задач, решаемых каждым ребёнком при подготовке и проведении праздников);</w:t>
      </w:r>
    </w:p>
    <w:p w14:paraId="6B3C4087" w14:textId="3EF40487" w:rsidR="00F97AC5" w:rsidRPr="000B3D00" w:rsidRDefault="00314F5E" w:rsidP="00F97AC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F97AC5" w:rsidRPr="000B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принцип интеграции содержания дошкольного образования;</w:t>
      </w:r>
    </w:p>
    <w:p w14:paraId="01845A81" w14:textId="134FEFFB" w:rsidR="00F97AC5" w:rsidRPr="00F9529A" w:rsidRDefault="00314F5E" w:rsidP="00F97AC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F97AC5" w:rsidRPr="00435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 проблемного образовани</w:t>
      </w:r>
      <w:r w:rsidR="00F97A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97AC5" w:rsidRPr="00F9529A">
        <w:rPr>
          <w:rFonts w:ascii="Times New Roman" w:eastAsia="Times New Roman" w:hAnsi="Times New Roman" w:cs="Times New Roman"/>
          <w:sz w:val="28"/>
          <w:szCs w:val="28"/>
        </w:rPr>
        <w:t>предполагает решение задачи, поиск ответа на вопрос или разрешение спора, характеризующиеся преодолением детьми определённых трудностей. Важно, чтобы проблема имела практическое значение для ребёнка - важное в его жизни и деятельности. Решая проблемы, ребёнок усваивает один из главных жизненных и образовательных уроков: окружающий мир не просто разный, он многообразный и меняющийся, в нём все</w:t>
      </w:r>
      <w:r w:rsidR="00F97AC5" w:rsidRPr="00F9529A">
        <w:rPr>
          <w:rFonts w:ascii="Cambria Math" w:eastAsia="Times New Roman" w:hAnsi="Cambria Math" w:cs="Cambria Math"/>
          <w:sz w:val="28"/>
          <w:szCs w:val="28"/>
        </w:rPr>
        <w:t>̈</w:t>
      </w:r>
      <w:r w:rsidR="00F97AC5" w:rsidRPr="00F9529A">
        <w:rPr>
          <w:rFonts w:ascii="Times New Roman" w:eastAsia="Times New Roman" w:hAnsi="Times New Roman" w:cs="Times New Roman"/>
          <w:sz w:val="28"/>
          <w:szCs w:val="28"/>
        </w:rPr>
        <w:t xml:space="preserve"> не по шаблону;</w:t>
      </w:r>
    </w:p>
    <w:p w14:paraId="4D90CA39" w14:textId="1A6948AC" w:rsidR="00F97AC5" w:rsidRPr="00292A7E" w:rsidRDefault="00314F5E" w:rsidP="00F97AC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F97A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принцип </w:t>
      </w:r>
      <w:r w:rsidR="00F97AC5" w:rsidRPr="004357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ситуативности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97AC5" w:rsidRPr="00292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направленный на учет интересов и потребностей детей </w:t>
      </w:r>
      <w:r w:rsidR="00F97AC5" w:rsidRPr="00292A7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осуществлении образовательного процесса, он предполагает возможность использования педагогами реальной ситуации или конкретных, сложившихся на данный момент условии</w:t>
      </w:r>
      <w:r w:rsidR="00F97AC5" w:rsidRPr="00292A7E">
        <w:rPr>
          <w:rFonts w:ascii="Cambria Math" w:eastAsia="Times New Roman" w:hAnsi="Cambria Math" w:cs="Cambria Math"/>
          <w:color w:val="000000"/>
          <w:sz w:val="28"/>
          <w:szCs w:val="28"/>
        </w:rPr>
        <w:t>̆</w:t>
      </w:r>
      <w:r w:rsidR="00F97AC5" w:rsidRPr="00292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осуществления образовательного процесса для наиболее эффективного решения задач психолого-педагогической работы;</w:t>
      </w:r>
    </w:p>
    <w:p w14:paraId="6BC111A5" w14:textId="530B2533" w:rsidR="00144B09" w:rsidRDefault="00144B09" w:rsidP="00144B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- </w:t>
      </w:r>
      <w:r w:rsidRPr="004357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принцип природосообразности</w:t>
      </w:r>
      <w:r w:rsidRPr="00292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 учет индивидуальных физических и психических особенностей ребенка, его самодеятельность (направленность на развитие творческой активности), задачи образования реализуются в определенных природных, кли</w:t>
      </w:r>
      <w:r w:rsidRPr="00292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матических, географических условиях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Среднего Урала</w:t>
      </w:r>
      <w:r w:rsidRPr="00292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оказывающих существенное влияние на организацию и результативность воспитания и обучения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(часть, формируемая участниками образовательных отношений)</w:t>
      </w:r>
      <w:r w:rsidRPr="00292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D4F8A47" w14:textId="77777777" w:rsidR="00A22BD4" w:rsidRDefault="00A22BD4" w:rsidP="00C46F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A5D32AA" w14:textId="77777777" w:rsidR="0061315F" w:rsidRDefault="00A22BD4" w:rsidP="006131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основе образовательной деятельности   определены следующие научно обоснованные</w:t>
      </w:r>
      <w:r w:rsidRPr="00A22BD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подхо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ды: </w:t>
      </w:r>
    </w:p>
    <w:p w14:paraId="00FCB2BE" w14:textId="77777777" w:rsidR="00054258" w:rsidRDefault="00054258" w:rsidP="00054258">
      <w:pPr>
        <w:spacing w:after="0" w:line="115" w:lineRule="atLeast"/>
        <w:ind w:left="240" w:right="18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Личностно-ориентированные:</w:t>
      </w:r>
    </w:p>
    <w:p w14:paraId="7961E315" w14:textId="77777777" w:rsidR="00054258" w:rsidRDefault="00054258" w:rsidP="00054258">
      <w:pPr>
        <w:spacing w:after="0" w:line="115" w:lineRule="atLeast"/>
        <w:ind w:left="240" w:right="18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содействие и сотрудничество детей и взрослых, признание ребёнка полноценным участником (субъектом) образовательных отношений, разностороннее, свободное и творческое развитие каждого ребёнка, реализация их природного потенциала,  обеспечение комфортных, бесконфликтных и безопасных условий развития воспитанников;</w:t>
      </w:r>
    </w:p>
    <w:p w14:paraId="3B51A872" w14:textId="77777777" w:rsidR="00054258" w:rsidRDefault="00054258" w:rsidP="00054258">
      <w:pPr>
        <w:spacing w:after="0" w:line="115" w:lineRule="atLeast"/>
        <w:ind w:left="240" w:right="18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целостное развитие дошкольников и готовность личности к дальнейшему развитию;</w:t>
      </w:r>
    </w:p>
    <w:p w14:paraId="46B8008B" w14:textId="77777777" w:rsidR="00054258" w:rsidRDefault="00054258" w:rsidP="00054258">
      <w:pPr>
        <w:spacing w:after="0" w:line="115" w:lineRule="atLeast"/>
        <w:ind w:left="240" w:right="18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поддержка инициативы детей в различных видах деятельности;</w:t>
      </w:r>
    </w:p>
    <w:p w14:paraId="1BF9BA40" w14:textId="77777777" w:rsidR="00054258" w:rsidRDefault="00054258" w:rsidP="00054258">
      <w:pPr>
        <w:spacing w:after="0" w:line="115" w:lineRule="atLeast"/>
        <w:ind w:left="240" w:right="18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психологическая защищённость ребёнка, обеспечение эмоционального комфорта, создание условий для самореализации;</w:t>
      </w:r>
    </w:p>
    <w:p w14:paraId="566AF65A" w14:textId="77777777" w:rsidR="00054258" w:rsidRDefault="00054258" w:rsidP="00054258">
      <w:pPr>
        <w:spacing w:after="0" w:line="115" w:lineRule="atLeast"/>
        <w:ind w:left="240" w:right="18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ребёнка в соответствии с его склонностями, интересами и возможностями, создание условий для воспитания и обучения каждого воспитанника с учётом индивидуальных особенностей его развития (дифференциация и индивидуализация).</w:t>
      </w:r>
    </w:p>
    <w:p w14:paraId="6079B103" w14:textId="77777777" w:rsidR="00054258" w:rsidRDefault="00054258" w:rsidP="00054258">
      <w:pPr>
        <w:spacing w:after="0" w:line="115" w:lineRule="atLeast"/>
        <w:ind w:left="240" w:right="180" w:firstLine="300"/>
        <w:jc w:val="both"/>
        <w:rPr>
          <w:rFonts w:ascii="Times New Roman" w:hAnsi="Times New Roman" w:cs="Times New Roman"/>
          <w:sz w:val="28"/>
          <w:szCs w:val="28"/>
        </w:rPr>
      </w:pPr>
    </w:p>
    <w:p w14:paraId="3788A385" w14:textId="77777777" w:rsidR="00054258" w:rsidRDefault="00054258" w:rsidP="00054258">
      <w:pPr>
        <w:spacing w:after="0" w:line="115" w:lineRule="atLeast"/>
        <w:ind w:left="240" w:right="18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Системно-деятельные:</w:t>
      </w:r>
    </w:p>
    <w:p w14:paraId="0FF60095" w14:textId="77777777" w:rsidR="00054258" w:rsidRDefault="00054258" w:rsidP="00054258">
      <w:pPr>
        <w:spacing w:after="0" w:line="115" w:lineRule="atLeast"/>
        <w:ind w:left="240" w:right="18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14:paraId="6B8110BE" w14:textId="77777777" w:rsidR="00054258" w:rsidRDefault="00054258" w:rsidP="00054258">
      <w:pPr>
        <w:spacing w:after="0" w:line="115" w:lineRule="atLeast"/>
        <w:ind w:left="240" w:right="18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познавательных интересов и познавательных действий ребёнка в различных видах деятельности,  организация детской деятельности, в процессе которой они самостоятельно делают «открытия», узнают новое путём решения проблемных задач;</w:t>
      </w:r>
    </w:p>
    <w:p w14:paraId="516C4734" w14:textId="77777777" w:rsidR="00054258" w:rsidRDefault="00054258" w:rsidP="00054258">
      <w:pPr>
        <w:spacing w:after="0" w:line="115" w:lineRule="atLeast"/>
        <w:ind w:left="240" w:right="18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креативность – «выращивание» у воспитанников способности переносить полученные знания в ситуации самостоятельной деятельности, инициировать  и поощрять потребность детей самостоятельно находить решения нестандартных задач и проблемных ситуаций;</w:t>
      </w:r>
    </w:p>
    <w:p w14:paraId="41F46B3C" w14:textId="77777777" w:rsidR="00054258" w:rsidRDefault="00054258" w:rsidP="00054258">
      <w:pPr>
        <w:numPr>
          <w:ilvl w:val="0"/>
          <w:numId w:val="19"/>
        </w:numPr>
        <w:suppressAutoHyphens/>
        <w:spacing w:after="0" w:line="115" w:lineRule="atLeast"/>
        <w:ind w:left="240" w:right="18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культурой – приобщение детей к социокультурным нормам, традициям семьи, общества, государства, обеспечить способность ребёнка ориентироваться в мире и действовать (или вести себя) в соответствии с интересами и ожиданиями других людей, социальных групп, общества и человечества в целом.</w:t>
      </w:r>
    </w:p>
    <w:p w14:paraId="58C2B25D" w14:textId="77777777" w:rsidR="00054258" w:rsidRDefault="00054258" w:rsidP="00054258">
      <w:pPr>
        <w:numPr>
          <w:ilvl w:val="0"/>
          <w:numId w:val="19"/>
        </w:numPr>
        <w:suppressAutoHyphens/>
        <w:spacing w:after="0" w:line="115" w:lineRule="atLeast"/>
        <w:ind w:left="240" w:right="180" w:firstLine="300"/>
        <w:jc w:val="both"/>
        <w:rPr>
          <w:rFonts w:ascii="Times New Roman" w:hAnsi="Times New Roman" w:cs="Times New Roman"/>
          <w:sz w:val="28"/>
          <w:szCs w:val="28"/>
        </w:rPr>
      </w:pPr>
    </w:p>
    <w:p w14:paraId="070F439E" w14:textId="57929E89" w:rsidR="00673400" w:rsidRPr="001A172B" w:rsidRDefault="00673400" w:rsidP="001A172B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72B">
        <w:rPr>
          <w:rFonts w:ascii="Times New Roman" w:hAnsi="Times New Roman" w:cs="Times New Roman"/>
          <w:b/>
          <w:sz w:val="28"/>
          <w:szCs w:val="28"/>
        </w:rPr>
        <w:t>Значимые для осуществления образовательной деятельности характеристики, в том числе</w:t>
      </w:r>
      <w:r w:rsidR="007B151C" w:rsidRPr="001A172B">
        <w:rPr>
          <w:rFonts w:ascii="Times New Roman" w:hAnsi="Times New Roman" w:cs="Times New Roman"/>
          <w:b/>
          <w:sz w:val="28"/>
          <w:szCs w:val="28"/>
        </w:rPr>
        <w:t xml:space="preserve"> характеристики развития детей 4-го года жизни /2 младшей</w:t>
      </w:r>
      <w:r w:rsidRPr="001A172B">
        <w:rPr>
          <w:rFonts w:ascii="Times New Roman" w:hAnsi="Times New Roman" w:cs="Times New Roman"/>
          <w:b/>
          <w:sz w:val="28"/>
          <w:szCs w:val="28"/>
        </w:rPr>
        <w:t xml:space="preserve"> группы общеразвивающей направленности/</w:t>
      </w:r>
    </w:p>
    <w:p w14:paraId="57FCB128" w14:textId="77777777" w:rsidR="001A172B" w:rsidRPr="001A172B" w:rsidRDefault="001A172B" w:rsidP="001A17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626800" w14:textId="635B48E5" w:rsidR="001A172B" w:rsidRPr="00E71DA5" w:rsidRDefault="001A172B" w:rsidP="001A172B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E71DA5">
        <w:rPr>
          <w:rFonts w:ascii="Times New Roman" w:hAnsi="Times New Roman" w:cs="Times New Roman"/>
          <w:sz w:val="28"/>
          <w:szCs w:val="28"/>
        </w:rPr>
        <w:t>При  разработке  Программы   учитывались  индивидуальные  особенности развития детей, посещающих группу.</w:t>
      </w:r>
    </w:p>
    <w:p w14:paraId="5A7F581E" w14:textId="58654B8C" w:rsidR="001A172B" w:rsidRPr="00E71DA5" w:rsidRDefault="001A172B" w:rsidP="001A172B">
      <w:pPr>
        <w:pStyle w:val="a3"/>
        <w:spacing w:after="0" w:line="240" w:lineRule="auto"/>
        <w:ind w:left="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E71DA5">
        <w:rPr>
          <w:rFonts w:ascii="Times New Roman" w:hAnsi="Times New Roman" w:cs="Times New Roman"/>
          <w:sz w:val="28"/>
          <w:szCs w:val="28"/>
        </w:rPr>
        <w:t>Колле</w:t>
      </w:r>
      <w:r w:rsidR="008F5626">
        <w:rPr>
          <w:rFonts w:ascii="Times New Roman" w:hAnsi="Times New Roman" w:cs="Times New Roman"/>
          <w:sz w:val="28"/>
          <w:szCs w:val="28"/>
        </w:rPr>
        <w:t>ктив группы организован в 20</w:t>
      </w:r>
      <w:r w:rsidR="00752377">
        <w:rPr>
          <w:rFonts w:ascii="Times New Roman" w:hAnsi="Times New Roman" w:cs="Times New Roman"/>
          <w:sz w:val="28"/>
          <w:szCs w:val="28"/>
        </w:rPr>
        <w:t>22</w:t>
      </w:r>
      <w:r w:rsidRPr="00E71DA5">
        <w:rPr>
          <w:rFonts w:ascii="Times New Roman" w:hAnsi="Times New Roman" w:cs="Times New Roman"/>
          <w:sz w:val="28"/>
          <w:szCs w:val="28"/>
        </w:rPr>
        <w:t xml:space="preserve"> году. Общее </w:t>
      </w:r>
      <w:r w:rsidR="008F5626">
        <w:rPr>
          <w:rFonts w:ascii="Times New Roman" w:hAnsi="Times New Roman" w:cs="Times New Roman"/>
          <w:sz w:val="28"/>
          <w:szCs w:val="28"/>
        </w:rPr>
        <w:t xml:space="preserve">количество детей в группе </w:t>
      </w:r>
      <w:proofErr w:type="gramStart"/>
      <w:r w:rsidR="008F5626">
        <w:rPr>
          <w:rFonts w:ascii="Times New Roman" w:hAnsi="Times New Roman" w:cs="Times New Roman"/>
          <w:sz w:val="28"/>
          <w:szCs w:val="28"/>
        </w:rPr>
        <w:t xml:space="preserve">-  </w:t>
      </w:r>
      <w:r w:rsidR="00752377">
        <w:rPr>
          <w:rFonts w:ascii="Times New Roman" w:hAnsi="Times New Roman" w:cs="Times New Roman"/>
          <w:sz w:val="28"/>
          <w:szCs w:val="28"/>
        </w:rPr>
        <w:t>28</w:t>
      </w:r>
      <w:proofErr w:type="gramEnd"/>
      <w:r w:rsidR="008F5626">
        <w:rPr>
          <w:rFonts w:ascii="Times New Roman" w:hAnsi="Times New Roman" w:cs="Times New Roman"/>
          <w:sz w:val="28"/>
          <w:szCs w:val="28"/>
        </w:rPr>
        <w:t xml:space="preserve"> человек.  Из </w:t>
      </w:r>
      <w:proofErr w:type="gramStart"/>
      <w:r w:rsidR="008F5626">
        <w:rPr>
          <w:rFonts w:ascii="Times New Roman" w:hAnsi="Times New Roman" w:cs="Times New Roman"/>
          <w:sz w:val="28"/>
          <w:szCs w:val="28"/>
        </w:rPr>
        <w:t xml:space="preserve">них  </w:t>
      </w:r>
      <w:r w:rsidR="00752377">
        <w:rPr>
          <w:rFonts w:ascii="Times New Roman" w:hAnsi="Times New Roman" w:cs="Times New Roman"/>
          <w:sz w:val="28"/>
          <w:szCs w:val="28"/>
        </w:rPr>
        <w:t>13</w:t>
      </w:r>
      <w:proofErr w:type="gramEnd"/>
      <w:r w:rsidR="008F5626">
        <w:rPr>
          <w:rFonts w:ascii="Times New Roman" w:hAnsi="Times New Roman" w:cs="Times New Roman"/>
          <w:sz w:val="28"/>
          <w:szCs w:val="28"/>
        </w:rPr>
        <w:t xml:space="preserve"> девочек,  </w:t>
      </w:r>
      <w:r w:rsidR="00752377">
        <w:rPr>
          <w:rFonts w:ascii="Times New Roman" w:hAnsi="Times New Roman" w:cs="Times New Roman"/>
          <w:sz w:val="28"/>
          <w:szCs w:val="28"/>
        </w:rPr>
        <w:t>15</w:t>
      </w:r>
      <w:r w:rsidR="008F5626">
        <w:rPr>
          <w:rFonts w:ascii="Times New Roman" w:hAnsi="Times New Roman" w:cs="Times New Roman"/>
          <w:sz w:val="28"/>
          <w:szCs w:val="28"/>
        </w:rPr>
        <w:t xml:space="preserve">  мальчика</w:t>
      </w:r>
      <w:r w:rsidRPr="00E71DA5">
        <w:rPr>
          <w:rFonts w:ascii="Times New Roman" w:hAnsi="Times New Roman" w:cs="Times New Roman"/>
          <w:sz w:val="28"/>
          <w:szCs w:val="28"/>
        </w:rPr>
        <w:t xml:space="preserve">.  Средний возраст детей группы - 3 года. В группе нет детей, имеющих тяжелые заболевания. На  начало  учебного  года  </w:t>
      </w:r>
      <w:r w:rsidRPr="008F5626">
        <w:rPr>
          <w:rFonts w:ascii="Times New Roman" w:hAnsi="Times New Roman" w:cs="Times New Roman"/>
          <w:sz w:val="28"/>
          <w:szCs w:val="28"/>
          <w:highlight w:val="yellow"/>
        </w:rPr>
        <w:t>3  детей  им</w:t>
      </w:r>
      <w:r w:rsidR="00E71DA5" w:rsidRPr="008F5626">
        <w:rPr>
          <w:rFonts w:ascii="Times New Roman" w:hAnsi="Times New Roman" w:cs="Times New Roman"/>
          <w:sz w:val="28"/>
          <w:szCs w:val="28"/>
          <w:highlight w:val="yellow"/>
        </w:rPr>
        <w:t>еют  первую  группу  здоровья,</w:t>
      </w:r>
      <w:r w:rsidRPr="008F5626"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  <w:r w:rsidR="00E71DA5" w:rsidRPr="008F5626">
        <w:rPr>
          <w:rFonts w:ascii="Times New Roman" w:hAnsi="Times New Roman" w:cs="Times New Roman"/>
          <w:sz w:val="28"/>
          <w:szCs w:val="28"/>
          <w:highlight w:val="yellow"/>
        </w:rPr>
        <w:t>23</w:t>
      </w:r>
      <w:r w:rsidR="00E71DA5" w:rsidRPr="00E71DA5">
        <w:rPr>
          <w:rFonts w:ascii="Times New Roman" w:hAnsi="Times New Roman" w:cs="Times New Roman"/>
          <w:sz w:val="28"/>
          <w:szCs w:val="28"/>
        </w:rPr>
        <w:t xml:space="preserve"> </w:t>
      </w:r>
      <w:r w:rsidR="00E71DA5" w:rsidRPr="00E71DA5">
        <w:rPr>
          <w:rFonts w:ascii="Times New Roman" w:hAnsi="Times New Roman" w:cs="Times New Roman"/>
          <w:sz w:val="28"/>
          <w:szCs w:val="28"/>
        </w:rPr>
        <w:lastRenderedPageBreak/>
        <w:t>ребёнка</w:t>
      </w:r>
      <w:r w:rsidRPr="00E71DA5">
        <w:rPr>
          <w:rFonts w:ascii="Times New Roman" w:hAnsi="Times New Roman" w:cs="Times New Roman"/>
          <w:sz w:val="28"/>
          <w:szCs w:val="28"/>
        </w:rPr>
        <w:t xml:space="preserve"> вторую группу здоровья</w:t>
      </w:r>
      <w:r w:rsidR="00E71DA5" w:rsidRPr="00E71DA5">
        <w:rPr>
          <w:rFonts w:ascii="Times New Roman" w:hAnsi="Times New Roman" w:cs="Times New Roman"/>
          <w:sz w:val="28"/>
          <w:szCs w:val="28"/>
        </w:rPr>
        <w:t xml:space="preserve"> и 2 детей третью группу здоровья</w:t>
      </w:r>
      <w:r w:rsidRPr="00E71DA5">
        <w:rPr>
          <w:rFonts w:ascii="Times New Roman" w:hAnsi="Times New Roman" w:cs="Times New Roman"/>
          <w:sz w:val="28"/>
          <w:szCs w:val="28"/>
        </w:rPr>
        <w:t>. Физическое развитие детей соответствует возрасту.  Семьи  детей  группы  благополучные  и  положительные.  Основной состав группы - это полные семьи.</w:t>
      </w:r>
    </w:p>
    <w:p w14:paraId="78C06159" w14:textId="3C897E2E" w:rsidR="00C14021" w:rsidRPr="00E71DA5" w:rsidRDefault="001A172B" w:rsidP="001A172B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E71DA5">
        <w:rPr>
          <w:rFonts w:ascii="Times New Roman" w:hAnsi="Times New Roman" w:cs="Times New Roman"/>
          <w:sz w:val="28"/>
          <w:szCs w:val="28"/>
        </w:rPr>
        <w:t>Взаимоотношения  между  детьми  в  группе  ровные  и  доброжелательные. Конфликты  возникают  иногда  из-за  непонимания  требований  сторон  и  от соперничества  лидеров  -  организаторов  деятельности.  Явных  лидеров  в группе  нет.  Отверженных и не принятых детей в группе нет.  Дети группы очень любят игровую деятельность.  Дети группы активны, уравновешенны, стремятся к познанию нового и интересного. Эмоциональный фон общения  - положительный как к взрослым, так и к сверстникам. Все  дети  относятся  положительно  к  детскому  саду,  в  группу  идут  с удовольствием.</w:t>
      </w:r>
    </w:p>
    <w:p w14:paraId="0B374A35" w14:textId="77777777" w:rsidR="00054258" w:rsidRPr="00054258" w:rsidRDefault="0061315F" w:rsidP="0005425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54258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ab/>
      </w:r>
      <w:r w:rsidR="00054258" w:rsidRPr="00054258">
        <w:rPr>
          <w:rFonts w:ascii="Times New Roman" w:eastAsia="Calibri" w:hAnsi="Times New Roman" w:cs="Times New Roman"/>
          <w:b/>
          <w:bCs/>
          <w:sz w:val="28"/>
          <w:szCs w:val="28"/>
        </w:rPr>
        <w:t>Возрастная характеристика детей 3-4 лет</w:t>
      </w:r>
    </w:p>
    <w:p w14:paraId="6326878D" w14:textId="77777777" w:rsidR="00054258" w:rsidRPr="00054258" w:rsidRDefault="00054258" w:rsidP="0005425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05425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Физическое развитие</w:t>
      </w:r>
    </w:p>
    <w:p w14:paraId="582B242F" w14:textId="77777777" w:rsidR="00054258" w:rsidRPr="00054258" w:rsidRDefault="00054258" w:rsidP="0005425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3х-летний </w:t>
      </w: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ребенок владеет </w:t>
      </w:r>
      <w:r w:rsidRPr="0005425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основными </w:t>
      </w: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жизненно важными </w:t>
      </w:r>
      <w:r w:rsidRPr="00054258">
        <w:rPr>
          <w:rFonts w:ascii="Times New Roman" w:eastAsia="Calibri" w:hAnsi="Times New Roman" w:cs="Times New Roman"/>
          <w:i/>
          <w:iCs/>
          <w:sz w:val="28"/>
          <w:szCs w:val="28"/>
        </w:rPr>
        <w:t>движениями</w:t>
      </w: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 (ходьба, бег, лазание, действия с предметами). Возникает интерес к определению соответствия движений образцу. Дети испытывают свои силы в более сложных видах деятельности, но вместе с тем им свойственно неумение соизмерять свои силы со своими возможностями.</w:t>
      </w:r>
    </w:p>
    <w:p w14:paraId="0A17F180" w14:textId="77777777" w:rsidR="00054258" w:rsidRPr="00054258" w:rsidRDefault="00054258" w:rsidP="00054258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Моторика выполнения движений характеризуется более или менее точным воспроизведением структуры движения, его фаз, направления и т.д. </w:t>
      </w:r>
    </w:p>
    <w:p w14:paraId="5398677B" w14:textId="77777777" w:rsidR="00054258" w:rsidRPr="00054258" w:rsidRDefault="00054258" w:rsidP="00054258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>К 4-годам ребенок может без остановки пройти по гимнастической скамейке, руки в стороны; ударять мяч об пол и ловить его двумя руками (3 раза подряд); перекладывать по одному мелкие предметы (пуговицы, горошины и т.п. – всего 20 шт.) с поверхности стола в небольшую коробку (правой рукой).</w:t>
      </w:r>
    </w:p>
    <w:p w14:paraId="18C6CB6D" w14:textId="77777777" w:rsidR="00054258" w:rsidRPr="00054258" w:rsidRDefault="00054258" w:rsidP="00E71DA5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ab/>
        <w:t>Начинает развиваться самооценка при выполнении физических упражнений, при этом дети ориентируются в значительной мере на оценку воспитателя.</w:t>
      </w:r>
    </w:p>
    <w:p w14:paraId="1D76E419" w14:textId="77777777" w:rsidR="00054258" w:rsidRPr="00054258" w:rsidRDefault="00054258" w:rsidP="00E71DA5">
      <w:pPr>
        <w:tabs>
          <w:tab w:val="left" w:pos="0"/>
        </w:tabs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3-4-х летний ребенок владеет </w:t>
      </w:r>
      <w:r w:rsidRPr="00054258">
        <w:rPr>
          <w:rFonts w:ascii="Times New Roman" w:eastAsia="Calibri" w:hAnsi="Times New Roman" w:cs="Times New Roman"/>
          <w:i/>
          <w:iCs/>
          <w:sz w:val="28"/>
          <w:szCs w:val="28"/>
        </w:rPr>
        <w:t>элементарными гигиеническими навыками</w:t>
      </w: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 самообслуживания:</w:t>
      </w:r>
    </w:p>
    <w:p w14:paraId="75196234" w14:textId="77777777" w:rsidR="00054258" w:rsidRPr="00054258" w:rsidRDefault="00054258" w:rsidP="00E71DA5">
      <w:pPr>
        <w:tabs>
          <w:tab w:val="left" w:pos="0"/>
        </w:tabs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>- самостоятельно и правильно моет руки с мылом после прогулки, игр, туалета;</w:t>
      </w:r>
    </w:p>
    <w:p w14:paraId="69D95DE6" w14:textId="77777777" w:rsidR="00054258" w:rsidRPr="00054258" w:rsidRDefault="00054258" w:rsidP="00E71DA5">
      <w:pPr>
        <w:tabs>
          <w:tab w:val="left" w:pos="0"/>
        </w:tabs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>-  аккуратно пользуется туалетом: туалетной бумагой, не забывает спускать воду из бачка для слива;</w:t>
      </w:r>
    </w:p>
    <w:p w14:paraId="52F427E1" w14:textId="77777777" w:rsidR="00054258" w:rsidRPr="00054258" w:rsidRDefault="00054258" w:rsidP="00E71DA5">
      <w:pPr>
        <w:tabs>
          <w:tab w:val="left" w:pos="0"/>
        </w:tabs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- при приеме пищи пользуется ложкой, салфеткой; </w:t>
      </w:r>
    </w:p>
    <w:p w14:paraId="7BAACF15" w14:textId="77777777" w:rsidR="00054258" w:rsidRPr="00054258" w:rsidRDefault="00054258" w:rsidP="00E71DA5">
      <w:pPr>
        <w:tabs>
          <w:tab w:val="left" w:pos="0"/>
        </w:tabs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>- умеет пользоваться носовым платком;</w:t>
      </w:r>
    </w:p>
    <w:p w14:paraId="62D74B7E" w14:textId="77777777" w:rsidR="00054258" w:rsidRPr="00054258" w:rsidRDefault="00054258" w:rsidP="00E71DA5">
      <w:pPr>
        <w:tabs>
          <w:tab w:val="left" w:pos="0"/>
        </w:tabs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>- может самостоятельно устранить беспорядок в одежде, прическе, пользуясь зеркалом, расческой.</w:t>
      </w:r>
    </w:p>
    <w:p w14:paraId="78780C24" w14:textId="77777777" w:rsidR="00054258" w:rsidRPr="00054258" w:rsidRDefault="00054258" w:rsidP="00054258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5425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Социально-коммуникативное развитие</w:t>
      </w:r>
    </w:p>
    <w:p w14:paraId="3076CC72" w14:textId="77777777" w:rsidR="00054258" w:rsidRPr="00054258" w:rsidRDefault="00054258" w:rsidP="0005425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К трем годам ребенок достигает определенного уровня </w:t>
      </w:r>
      <w:r w:rsidRPr="00054258">
        <w:rPr>
          <w:rFonts w:ascii="Times New Roman" w:eastAsia="Calibri" w:hAnsi="Times New Roman" w:cs="Times New Roman"/>
          <w:i/>
          <w:iCs/>
          <w:sz w:val="28"/>
          <w:szCs w:val="28"/>
        </w:rPr>
        <w:t>социальной компетентности</w:t>
      </w: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: он проявляет интерес к другому человеку, испытывает доверие к нему, стремится к общению и взаимодействию со взрослыми и сверстниками. У ребенка возникают личные симпатии, которые проявляются </w:t>
      </w:r>
      <w:r w:rsidRPr="0005425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желании поделиться игрушкой, оказать помощь, утешить. Ребенок испытывает повышенную потребность в эмоциональном контакте со взрослыми, ярко выражает свои чувства - радость, огорчение, страх, удивление, удовольствие и др. Для налаживания контактов с другими людьми использует речевые и неречевые (взгляды, мимика, жесты, выразительные позы и движения) способы общения. </w:t>
      </w:r>
    </w:p>
    <w:p w14:paraId="588E058F" w14:textId="77777777" w:rsidR="00054258" w:rsidRPr="00054258" w:rsidRDefault="00054258" w:rsidP="0005425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Осознает свою половую принадлежность («Я мальчик», «Я девочка»). Фундаментальная характеристика ребенка трех лет </w:t>
      </w:r>
      <w:r w:rsidRPr="0005425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</w:t>
      </w:r>
      <w:r w:rsidRPr="0005425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самостоятельность </w:t>
      </w:r>
      <w:r w:rsidRPr="00054258">
        <w:rPr>
          <w:rFonts w:ascii="Times New Roman" w:eastAsia="Calibri" w:hAnsi="Times New Roman" w:cs="Times New Roman"/>
          <w:sz w:val="28"/>
          <w:szCs w:val="28"/>
        </w:rPr>
        <w:t>(«Я сам», «Я могу»). Он активно заявляет о своем желании быть, как взрослые (самому есть, одеваться), включаться в настоящие дела (мыть посуду, стирать, делать покупки и т.п.)».</w:t>
      </w:r>
    </w:p>
    <w:p w14:paraId="5B78181D" w14:textId="77777777" w:rsidR="00054258" w:rsidRPr="00054258" w:rsidRDefault="00054258" w:rsidP="0005425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>Взаимодействие и общение детей четвертого года жизни имеют поверхностный характер, отличаются ситуативностью, неустойчивостью, кратковременностью, чаще всего инициируются взрослым.</w:t>
      </w:r>
    </w:p>
    <w:p w14:paraId="2941F038" w14:textId="77777777" w:rsidR="00054258" w:rsidRPr="00054258" w:rsidRDefault="00054258" w:rsidP="0005425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Для детей 3х летнего возраста характерна </w:t>
      </w:r>
      <w:r w:rsidRPr="0005425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игра </w:t>
      </w:r>
      <w:r w:rsidRPr="00054258">
        <w:rPr>
          <w:rFonts w:ascii="Times New Roman" w:eastAsia="Calibri" w:hAnsi="Times New Roman" w:cs="Times New Roman"/>
          <w:sz w:val="28"/>
          <w:szCs w:val="28"/>
        </w:rPr>
        <w:t>рядом. В игре дети выполняют отдельные игровые действия, носящие условный характер. Роль осуществляется фактически, но не называется. Сюжет игры - цепочка из 2х действий; воображаемую ситуацию удерживает взрослый. К 4м годам дети могут объединяться по 2-3 человека, для разыгрывания простейших сюжетно-ролевых игр. Игровые действия взаимосвязаны, имеют четкий ролевой характер. Роль называется, по ходу игры дети могут менять роль. Игровая цепочка состоит из 3-4 взаимосвязанных действий. Дети самостоятельно удерживают воображаемую ситуацию.</w:t>
      </w:r>
    </w:p>
    <w:p w14:paraId="61A96C75" w14:textId="77777777" w:rsidR="00054258" w:rsidRPr="00054258" w:rsidRDefault="00054258" w:rsidP="0005425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54258">
        <w:rPr>
          <w:rFonts w:ascii="Times New Roman" w:eastAsia="Calibri" w:hAnsi="Times New Roman" w:cs="Times New Roman"/>
          <w:i/>
          <w:iCs/>
          <w:sz w:val="28"/>
          <w:szCs w:val="28"/>
        </w:rPr>
        <w:t>Особенности социально-коммуникативного развития детей проявляются:</w:t>
      </w:r>
    </w:p>
    <w:p w14:paraId="3BB2B5B9" w14:textId="77777777" w:rsidR="00054258" w:rsidRPr="00054258" w:rsidRDefault="00054258" w:rsidP="00054258">
      <w:pPr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>- в различном уровне освоения речи и игровых умений;</w:t>
      </w:r>
    </w:p>
    <w:p w14:paraId="51F23F4A" w14:textId="77777777" w:rsidR="00054258" w:rsidRPr="00054258" w:rsidRDefault="00054258" w:rsidP="00054258">
      <w:pPr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>- в различной степени формирования навыков самообслуживания;</w:t>
      </w:r>
    </w:p>
    <w:p w14:paraId="5572E5DA" w14:textId="77777777" w:rsidR="00054258" w:rsidRPr="00054258" w:rsidRDefault="00054258" w:rsidP="00054258">
      <w:pPr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>- в характере конфликтов между детьми, которые нередко носят бурный и продолжительный характер;</w:t>
      </w:r>
    </w:p>
    <w:p w14:paraId="33E8D295" w14:textId="77777777" w:rsidR="00054258" w:rsidRPr="00054258" w:rsidRDefault="00054258" w:rsidP="00054258">
      <w:pPr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- в различиях эмоционального реагирования на замечания родителей и педагогов. </w:t>
      </w:r>
    </w:p>
    <w:p w14:paraId="05E377AC" w14:textId="77777777" w:rsidR="00054258" w:rsidRPr="00054258" w:rsidRDefault="00054258" w:rsidP="00054258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5425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Познавательное развитие</w:t>
      </w:r>
    </w:p>
    <w:p w14:paraId="0272B749" w14:textId="77777777" w:rsidR="00054258" w:rsidRPr="00054258" w:rsidRDefault="00054258" w:rsidP="0005425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В развитии </w:t>
      </w:r>
      <w:r w:rsidRPr="00054258">
        <w:rPr>
          <w:rFonts w:ascii="Times New Roman" w:eastAsia="Calibri" w:hAnsi="Times New Roman" w:cs="Times New Roman"/>
          <w:i/>
          <w:iCs/>
          <w:sz w:val="28"/>
          <w:szCs w:val="28"/>
        </w:rPr>
        <w:t>познавательной сферы</w:t>
      </w: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 расширяются и качественно изменяются способы и средства ориентировки ребенка в окружающей обстановке. Ребенок активно использует по назначению некоторые бытовые предметы, игрушки, предметы-заместители и словесные обозначения объектов в быту, игре, общении. Формируются качественно новые свойства сенсорных процессов: ощущение и восприятие. В практической деятельности ребенок учитывает свойства предметов и их назначение: знает название 3-4 цветов и 2-3 форм; может выбрать из 3-х предметов разных по величине «самый большой». Рассматривая новые предметы (растения, камни и т.п.) ребенок не ограничивается простым зрительным ознакомлением, а переходит к осязательному, слуховому и обонятельному восприятию. Важную роль начинают играть образы памяти.</w:t>
      </w:r>
    </w:p>
    <w:p w14:paraId="05EE2F09" w14:textId="77777777" w:rsidR="00054258" w:rsidRPr="00054258" w:rsidRDefault="00054258" w:rsidP="0005425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lastRenderedPageBreak/>
        <w:t>Память и внимание ребенка носит непроизвольный, пассивный характер. По просьбе взрослого ребенок может запомнить не менее 2-3 слов и 5-6 названий предметов.</w:t>
      </w:r>
    </w:p>
    <w:p w14:paraId="1D8F12A3" w14:textId="77777777" w:rsidR="00054258" w:rsidRPr="00054258" w:rsidRDefault="00054258" w:rsidP="0005425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>К 4-м годам ребенок способен запомнить значительные отрывки из любимых произведений. Рассматривая объекты, ребенок выделяет один, наиболее яркий признак предмета, и ориентируясь на него, оценивает предмет в целом. Его интересуют результаты действия, а сам процесс достижения еще не умеет прослеживать.</w:t>
      </w:r>
    </w:p>
    <w:p w14:paraId="14CAC1B0" w14:textId="77777777" w:rsidR="00054258" w:rsidRPr="00054258" w:rsidRDefault="00054258" w:rsidP="0005425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Возникает новая форма общения со взрослым – </w:t>
      </w:r>
      <w:r w:rsidRPr="00054258">
        <w:rPr>
          <w:rFonts w:ascii="Times New Roman" w:eastAsia="Calibri" w:hAnsi="Times New Roman" w:cs="Times New Roman"/>
          <w:i/>
          <w:iCs/>
          <w:sz w:val="28"/>
          <w:szCs w:val="28"/>
        </w:rPr>
        <w:t>общение на познавательные темы</w:t>
      </w:r>
      <w:r w:rsidRPr="00054258">
        <w:rPr>
          <w:rFonts w:ascii="Times New Roman" w:eastAsia="Calibri" w:hAnsi="Times New Roman" w:cs="Times New Roman"/>
          <w:sz w:val="28"/>
          <w:szCs w:val="28"/>
        </w:rPr>
        <w:t>, которое сначала включено в совместную со взрослым познавательную деятельность.</w:t>
      </w:r>
    </w:p>
    <w:p w14:paraId="4175364C" w14:textId="77777777" w:rsidR="00054258" w:rsidRPr="00054258" w:rsidRDefault="00054258" w:rsidP="0005425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i/>
          <w:iCs/>
          <w:sz w:val="28"/>
          <w:szCs w:val="28"/>
        </w:rPr>
        <w:t>Конструктивная деятельность</w:t>
      </w: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 в 3-4 года ограничивается возведением несложных построек по образцу (из 2-3 частей) и по замыслу. Ребенок может заниматься, не отрываясь, увлекательной для него деятельностью в течение 5 минут. </w:t>
      </w:r>
    </w:p>
    <w:p w14:paraId="48B0CA07" w14:textId="77777777" w:rsidR="00054258" w:rsidRPr="00054258" w:rsidRDefault="00054258" w:rsidP="0005425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05425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Речевое развитие</w:t>
      </w:r>
    </w:p>
    <w:p w14:paraId="41434A8E" w14:textId="77777777" w:rsidR="00054258" w:rsidRPr="00054258" w:rsidRDefault="00054258" w:rsidP="0005425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Уникальность </w:t>
      </w:r>
      <w:r w:rsidRPr="00054258">
        <w:rPr>
          <w:rFonts w:ascii="Times New Roman" w:eastAsia="Calibri" w:hAnsi="Times New Roman" w:cs="Times New Roman"/>
          <w:i/>
          <w:iCs/>
          <w:sz w:val="28"/>
          <w:szCs w:val="28"/>
        </w:rPr>
        <w:t>речевого развития</w:t>
      </w: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 детей в этом возрасте состоит в том, что в этот период ребенок обладает повышенной чувствительностью к языку, его звуковой и смысловой стороне. В младшем дошкольном возрасте осуществляется переход от исключительного господства ситуативной (понятной только в конкретной обстановке) речи к использованию и ситуативной, и контекстной (свободной от наглядной ситуации) речи. </w:t>
      </w:r>
    </w:p>
    <w:p w14:paraId="4D900586" w14:textId="77777777" w:rsidR="00054258" w:rsidRPr="00054258" w:rsidRDefault="00054258" w:rsidP="0005425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>Овладение родным языком характеризуется использованием основных грамматических категорий (согласование, употребление их по числу, времени и т.д., хотя отдельные ошибки допускаются) и словаря разговорной речи. Возможны дефекты звукопроизношения.</w:t>
      </w:r>
    </w:p>
    <w:p w14:paraId="2930BAA6" w14:textId="77777777" w:rsidR="00054258" w:rsidRPr="00054258" w:rsidRDefault="00054258" w:rsidP="00054258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5425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Художественно-эстетическое развитие </w:t>
      </w:r>
    </w:p>
    <w:p w14:paraId="4D754B65" w14:textId="77777777" w:rsidR="00054258" w:rsidRPr="00054258" w:rsidRDefault="00054258" w:rsidP="0005425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>Ребенок с удовольствием знакомится с элементарными средствами выразительности (цвет, звук, форма, движения, жесты), проявляется интерес к произведениям народного и классического искусства, к литературе (стихи, песенки, потешки), к исполнению и слушанию музыкальных произведений.</w:t>
      </w:r>
    </w:p>
    <w:p w14:paraId="27DA3A69" w14:textId="77777777" w:rsidR="00054258" w:rsidRPr="00054258" w:rsidRDefault="00054258" w:rsidP="000542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i/>
          <w:iCs/>
          <w:sz w:val="28"/>
          <w:szCs w:val="28"/>
        </w:rPr>
        <w:t>Изобразительная деятельность</w:t>
      </w: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 ребенка зависит от его представлений о предмете. В 3-4 года они только начинают формироваться. Графические образы бедны, предметны, схематичны. У одних дошкольников в изображении отсутствуют детали, у других рисунки могут быть более детализированы. Замысел меняется по ходу изображения. Дети уже могут использовать цвет. Большое значение для развития моторики в этом возрасте имеет </w:t>
      </w:r>
      <w:r w:rsidRPr="00054258">
        <w:rPr>
          <w:rFonts w:ascii="Times New Roman" w:eastAsia="Calibri" w:hAnsi="Times New Roman" w:cs="Times New Roman"/>
          <w:i/>
          <w:iCs/>
          <w:sz w:val="28"/>
          <w:szCs w:val="28"/>
        </w:rPr>
        <w:t>лепка</w:t>
      </w: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. Ребенок может вылепить под руководством взрослого простые предметы. В 3-4 года из-за недостаточного развития мелких мышц руки, дети не работают с ножницами, </w:t>
      </w:r>
      <w:r w:rsidRPr="00054258">
        <w:rPr>
          <w:rFonts w:ascii="Times New Roman" w:eastAsia="Calibri" w:hAnsi="Times New Roman" w:cs="Times New Roman"/>
          <w:i/>
          <w:iCs/>
          <w:sz w:val="28"/>
          <w:szCs w:val="28"/>
        </w:rPr>
        <w:t>апплицируют</w:t>
      </w: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 из готовых геометрических фигур. Ребенок способен выкладывать и наклеивать элементы декоративного узора и предметного схематичного изображения из 2-4 основных частей.</w:t>
      </w:r>
    </w:p>
    <w:p w14:paraId="79FF8404" w14:textId="77777777" w:rsidR="00054258" w:rsidRPr="00054258" w:rsidRDefault="00054258" w:rsidP="0005425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05425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музыкально-ритмической деятельности </w:t>
      </w:r>
      <w:r w:rsidRPr="00054258">
        <w:rPr>
          <w:rFonts w:ascii="Times New Roman" w:eastAsia="Calibri" w:hAnsi="Times New Roman" w:cs="Times New Roman"/>
          <w:sz w:val="28"/>
          <w:szCs w:val="28"/>
        </w:rPr>
        <w:t xml:space="preserve">ребенок 3-4 лет испытывает желание слушать музыку и производить естественные движения под звучащую музыку. </w:t>
      </w:r>
    </w:p>
    <w:p w14:paraId="5A787E4B" w14:textId="77777777" w:rsidR="00054258" w:rsidRPr="00054258" w:rsidRDefault="00054258" w:rsidP="0005425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258">
        <w:rPr>
          <w:rFonts w:ascii="Times New Roman" w:eastAsia="Calibri" w:hAnsi="Times New Roman" w:cs="Times New Roman"/>
          <w:sz w:val="28"/>
          <w:szCs w:val="28"/>
        </w:rPr>
        <w:lastRenderedPageBreak/>
        <w:t>К 4 годам овладевает элементарными певческими навыками несложных музыкальных произведений. Ребенок хорошо перевоплощается в образ зайчика, медведя, лисы, петушка и т.п. в движениях, особенно под плясовую мелодию. Приобретает элементарные навыки подыгрывания на детских ударных музыкальных инструментах (барабан, металлофон). Закладываются основы для развития музыкально-ритмических и художественных способностей.</w:t>
      </w:r>
    </w:p>
    <w:p w14:paraId="0FDF0F83" w14:textId="77777777" w:rsidR="00BC53B2" w:rsidRDefault="00BC53B2" w:rsidP="00C46F7D">
      <w:pPr>
        <w:pStyle w:val="3"/>
        <w:rPr>
          <w:rFonts w:ascii="Times New Roman" w:hAnsi="Times New Roman"/>
          <w:b/>
          <w:sz w:val="28"/>
          <w:szCs w:val="28"/>
        </w:rPr>
      </w:pPr>
    </w:p>
    <w:p w14:paraId="21E6DE0B" w14:textId="49C5F785" w:rsidR="00C46F7D" w:rsidRDefault="00C16957" w:rsidP="00C46F7D">
      <w:pPr>
        <w:pStyle w:val="3"/>
        <w:rPr>
          <w:rFonts w:asciiTheme="minorHAnsi" w:eastAsiaTheme="minorEastAsia" w:hAnsiTheme="minorHAnsi" w:cstheme="minorBidi"/>
          <w:noProof/>
          <w:lang w:eastAsia="ru-RU"/>
        </w:rPr>
      </w:pPr>
      <w:r w:rsidRPr="00C16957">
        <w:rPr>
          <w:rFonts w:ascii="Times New Roman" w:hAnsi="Times New Roman"/>
          <w:b/>
          <w:sz w:val="28"/>
          <w:szCs w:val="28"/>
        </w:rPr>
        <w:t>1.</w:t>
      </w:r>
      <w:r w:rsidRPr="00C46F7D">
        <w:rPr>
          <w:rFonts w:ascii="Times New Roman" w:hAnsi="Times New Roman"/>
          <w:b/>
          <w:sz w:val="28"/>
          <w:szCs w:val="28"/>
        </w:rPr>
        <w:t>4</w:t>
      </w:r>
      <w:r w:rsidR="00C46F7D">
        <w:rPr>
          <w:rFonts w:ascii="Times New Roman" w:hAnsi="Times New Roman"/>
          <w:b/>
          <w:sz w:val="28"/>
          <w:szCs w:val="28"/>
        </w:rPr>
        <w:t xml:space="preserve"> Целевые ориентиры</w:t>
      </w:r>
      <w:r w:rsidR="00502593">
        <w:rPr>
          <w:rFonts w:ascii="Times New Roman" w:hAnsi="Times New Roman"/>
          <w:b/>
          <w:sz w:val="28"/>
          <w:szCs w:val="28"/>
        </w:rPr>
        <w:t xml:space="preserve"> дошкольного образования</w:t>
      </w:r>
    </w:p>
    <w:p w14:paraId="2C3E09F7" w14:textId="77777777" w:rsidR="00C46F7D" w:rsidRDefault="00C46F7D" w:rsidP="004B0C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0DBA53" w14:textId="77777777" w:rsidR="00BC53B2" w:rsidRPr="00BC53B2" w:rsidRDefault="00BC53B2" w:rsidP="00BC53B2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3B2">
        <w:rPr>
          <w:rFonts w:ascii="Times New Roman" w:eastAsia="Calibri" w:hAnsi="Times New Roman" w:cs="Times New Roman"/>
          <w:sz w:val="28"/>
          <w:szCs w:val="28"/>
        </w:rPr>
        <w:t>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ребёнку какой-либо ответственности за результат) обуславливают необходимость определения результатов освоения образовательной программы в виде целевых ориентиров, которые представляют собой социально-нормативные возрастные характеристики возможных достижений детей на этапе завершения уровня дошкольного образования:</w:t>
      </w:r>
    </w:p>
    <w:p w14:paraId="27B1B2EF" w14:textId="0A3DB1CE" w:rsidR="00BC53B2" w:rsidRPr="00BC53B2" w:rsidRDefault="001A172B" w:rsidP="001A172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ц</w:t>
      </w:r>
      <w:r w:rsidR="00BC53B2" w:rsidRPr="00BC53B2">
        <w:rPr>
          <w:rFonts w:ascii="Times New Roman" w:eastAsia="Calibri" w:hAnsi="Times New Roman" w:cs="Times New Roman"/>
          <w:sz w:val="28"/>
          <w:szCs w:val="28"/>
        </w:rPr>
        <w:t>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реальными достижениями детей;</w:t>
      </w:r>
      <w:r w:rsidR="00BC53B2" w:rsidRPr="00BC53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72A37D0" w14:textId="67E96D82" w:rsidR="00BC53B2" w:rsidRPr="00BC53B2" w:rsidRDefault="001A172B" w:rsidP="001A172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ц</w:t>
      </w:r>
      <w:r w:rsidR="00BC53B2" w:rsidRPr="00BC53B2">
        <w:rPr>
          <w:rFonts w:ascii="Times New Roman" w:eastAsia="Calibri" w:hAnsi="Times New Roman" w:cs="Times New Roman"/>
          <w:sz w:val="28"/>
          <w:szCs w:val="28"/>
        </w:rPr>
        <w:t xml:space="preserve">елевые ориентиры не являются основой объективной оценки соответствия, установленным требованиям образовательной </w:t>
      </w:r>
      <w:r>
        <w:rPr>
          <w:rFonts w:ascii="Times New Roman" w:eastAsia="Calibri" w:hAnsi="Times New Roman" w:cs="Times New Roman"/>
          <w:sz w:val="28"/>
          <w:szCs w:val="28"/>
        </w:rPr>
        <w:t>деятельности и подготовки детей;</w:t>
      </w:r>
    </w:p>
    <w:p w14:paraId="59AC2138" w14:textId="0170D0BF" w:rsidR="00BC53B2" w:rsidRPr="00BC53B2" w:rsidRDefault="001A172B" w:rsidP="001A172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ц</w:t>
      </w:r>
      <w:r w:rsidR="00BC53B2" w:rsidRPr="00BC53B2">
        <w:rPr>
          <w:rFonts w:ascii="Times New Roman" w:eastAsia="Calibri" w:hAnsi="Times New Roman" w:cs="Times New Roman"/>
          <w:sz w:val="28"/>
          <w:szCs w:val="28"/>
        </w:rPr>
        <w:t>елевые ориентиры выступают основаниями преемственности дошкольного и начального общего образования, предполагают формирование у дошкольников предпосылок к учебной деятельности на этапе завершения ими дошкольного образования.</w:t>
      </w:r>
    </w:p>
    <w:p w14:paraId="3B834872" w14:textId="77777777" w:rsidR="00BC53B2" w:rsidRPr="00BC53B2" w:rsidRDefault="00BC53B2" w:rsidP="001A17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3B2">
        <w:rPr>
          <w:rFonts w:ascii="Times New Roman" w:eastAsia="Calibri" w:hAnsi="Times New Roman" w:cs="Times New Roman"/>
          <w:sz w:val="28"/>
          <w:szCs w:val="28"/>
        </w:rPr>
        <w:t>Освоение Программы не сопровождается проведением промежуточной аттестации и итоговой аттестации воспитанников.</w:t>
      </w:r>
    </w:p>
    <w:p w14:paraId="367F14DB" w14:textId="77777777" w:rsidR="00BC53B2" w:rsidRPr="00BC53B2" w:rsidRDefault="00BC53B2" w:rsidP="00BC53B2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3B2">
        <w:rPr>
          <w:rFonts w:ascii="Times New Roman" w:eastAsia="Calibri" w:hAnsi="Times New Roman" w:cs="Times New Roman"/>
          <w:sz w:val="28"/>
          <w:szCs w:val="28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дошкольника:</w:t>
      </w:r>
    </w:p>
    <w:p w14:paraId="444FEE6C" w14:textId="77777777" w:rsidR="00BC53B2" w:rsidRPr="00BC53B2" w:rsidRDefault="00BC53B2" w:rsidP="00BC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53B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•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</w:t>
      </w:r>
      <w:r w:rsidRPr="00BC53B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BC53B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результата своих действий. </w:t>
      </w:r>
    </w:p>
    <w:p w14:paraId="497A8F68" w14:textId="77777777" w:rsidR="00BC53B2" w:rsidRPr="00BC53B2" w:rsidRDefault="00BC53B2" w:rsidP="00BC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53B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 </w:t>
      </w:r>
    </w:p>
    <w:p w14:paraId="7DDC7161" w14:textId="77777777" w:rsidR="00BC53B2" w:rsidRPr="00BC53B2" w:rsidRDefault="00BC53B2" w:rsidP="00BC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53B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• Проявляет отрицательное отношение к грубости, жадности. </w:t>
      </w:r>
    </w:p>
    <w:p w14:paraId="0CF685F6" w14:textId="77777777" w:rsidR="00BC53B2" w:rsidRPr="00BC53B2" w:rsidRDefault="00BC53B2" w:rsidP="00BC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53B2">
        <w:rPr>
          <w:rFonts w:ascii="Times New Roman" w:eastAsia="Calibri" w:hAnsi="Times New Roman" w:cs="Times New Roman"/>
          <w:color w:val="000000"/>
          <w:sz w:val="28"/>
          <w:szCs w:val="28"/>
        </w:rPr>
        <w:t>• 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</w:t>
      </w:r>
    </w:p>
    <w:p w14:paraId="687DDB3F" w14:textId="77777777" w:rsidR="00BC53B2" w:rsidRPr="00BC53B2" w:rsidRDefault="00BC53B2" w:rsidP="00BC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53B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•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14:paraId="3F50F886" w14:textId="77777777" w:rsidR="00BC53B2" w:rsidRPr="00BC53B2" w:rsidRDefault="00BC53B2" w:rsidP="00BC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53B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 </w:t>
      </w:r>
    </w:p>
    <w:p w14:paraId="205AF117" w14:textId="77777777" w:rsidR="00BC53B2" w:rsidRPr="00BC53B2" w:rsidRDefault="00BC53B2" w:rsidP="00BC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53B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 </w:t>
      </w:r>
    </w:p>
    <w:p w14:paraId="5BDFD2F9" w14:textId="77777777" w:rsidR="00BC53B2" w:rsidRPr="00BC53B2" w:rsidRDefault="00BC53B2" w:rsidP="00BC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53B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Проявляет интерес к окружающему миру природы, с интересом участвует в сезонных наблюдениях. </w:t>
      </w:r>
    </w:p>
    <w:p w14:paraId="34AD8F92" w14:textId="77777777" w:rsidR="00BC53B2" w:rsidRPr="00BC53B2" w:rsidRDefault="00BC53B2" w:rsidP="00BC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53B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 </w:t>
      </w:r>
    </w:p>
    <w:p w14:paraId="0169AA36" w14:textId="77777777" w:rsidR="00BC53B2" w:rsidRPr="00BC53B2" w:rsidRDefault="00BC53B2" w:rsidP="00BC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53B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С пониманием следит за действиями героев кукольного театра; проявляет желание участвовать в театрализованных и сюжетно-ролевых играх. </w:t>
      </w:r>
    </w:p>
    <w:p w14:paraId="4DB388BF" w14:textId="77777777" w:rsidR="00BC53B2" w:rsidRPr="00BC53B2" w:rsidRDefault="00BC53B2" w:rsidP="00BC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53B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Проявляет интерес к продуктивной деятельности (рисование, лепка, конструирование, аппликация). </w:t>
      </w:r>
    </w:p>
    <w:p w14:paraId="7B91EAE4" w14:textId="77777777" w:rsidR="00BC53B2" w:rsidRPr="00BC53B2" w:rsidRDefault="00BC53B2" w:rsidP="00BC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53B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 </w:t>
      </w:r>
    </w:p>
    <w:p w14:paraId="27ED1A86" w14:textId="77777777" w:rsidR="00BC53B2" w:rsidRPr="00BC53B2" w:rsidRDefault="00BC53B2" w:rsidP="00BC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273F8AA" w14:textId="77777777" w:rsidR="00235672" w:rsidRDefault="00235672" w:rsidP="00B178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190D35" w14:textId="4AB587E0" w:rsidR="00735FE3" w:rsidRPr="007E3BE6" w:rsidRDefault="00BC53B2" w:rsidP="00BC53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7867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735FE3" w:rsidRPr="007E3BE6">
        <w:rPr>
          <w:rFonts w:ascii="Times New Roman" w:hAnsi="Times New Roman" w:cs="Times New Roman"/>
          <w:b/>
          <w:sz w:val="28"/>
          <w:szCs w:val="28"/>
        </w:rPr>
        <w:t>Развивающее оценивание</w:t>
      </w:r>
      <w:r w:rsidR="00B17867">
        <w:rPr>
          <w:rFonts w:ascii="Times New Roman" w:hAnsi="Times New Roman" w:cs="Times New Roman"/>
          <w:b/>
          <w:sz w:val="28"/>
          <w:szCs w:val="28"/>
        </w:rPr>
        <w:t xml:space="preserve"> качества образовательной деятельности</w:t>
      </w:r>
    </w:p>
    <w:p w14:paraId="4C2F8980" w14:textId="63EFC827" w:rsidR="00735FE3" w:rsidRPr="007E3BE6" w:rsidRDefault="00735FE3" w:rsidP="0034251A">
      <w:p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BE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Оценивание качеств</w:t>
      </w:r>
      <w:r w:rsidR="0034251A" w:rsidRPr="007E3BE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C5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деятельности во второй младшей </w:t>
      </w:r>
      <w:r w:rsidR="0034251A" w:rsidRPr="007E3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группе </w:t>
      </w:r>
      <w:r w:rsidRPr="007E3BE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определяются требованиями Федерального закона «Об образова</w:t>
      </w:r>
      <w:r w:rsidR="0034251A" w:rsidRPr="007E3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в Российской Федерации», а также ФГОС ДО</w:t>
      </w:r>
      <w:r w:rsidR="0034251A" w:rsidRPr="007E3B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ПООП (рамочной)</w:t>
      </w:r>
      <w:r w:rsidRPr="007E3B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7754921B" w14:textId="3D5D3196" w:rsidR="00735FE3" w:rsidRPr="007E3BE6" w:rsidRDefault="00735FE3" w:rsidP="0034251A">
      <w:pPr>
        <w:tabs>
          <w:tab w:val="left" w:pos="360"/>
          <w:tab w:val="left" w:pos="567"/>
          <w:tab w:val="left" w:pos="9999"/>
        </w:tabs>
        <w:spacing w:after="0" w:line="240" w:lineRule="auto"/>
        <w:jc w:val="both"/>
        <w:rPr>
          <w:rStyle w:val="FontStyle36"/>
          <w:rFonts w:eastAsia="SimSun"/>
        </w:rPr>
      </w:pPr>
      <w:r w:rsidRPr="007E3BE6">
        <w:rPr>
          <w:rStyle w:val="FontStyle36"/>
          <w:rFonts w:eastAsia="SimSun"/>
        </w:rPr>
        <w:tab/>
      </w:r>
      <w:r w:rsidR="0034251A" w:rsidRPr="007E3BE6">
        <w:rPr>
          <w:rStyle w:val="FontStyle36"/>
          <w:rFonts w:eastAsia="SimSun"/>
        </w:rPr>
        <w:t xml:space="preserve">В образовательной деятельности </w:t>
      </w:r>
      <w:r w:rsidRPr="007E3BE6">
        <w:rPr>
          <w:rStyle w:val="FontStyle36"/>
          <w:rFonts w:eastAsia="SimSun"/>
        </w:rPr>
        <w:t>предусмотрена система мониторинга динамики развития детей, динамики их образовательных достижений, о</w:t>
      </w:r>
      <w:r w:rsidR="0034251A" w:rsidRPr="007E3BE6">
        <w:rPr>
          <w:rStyle w:val="FontStyle36"/>
          <w:rFonts w:eastAsia="SimSun"/>
        </w:rPr>
        <w:t>снованная на методе наблюдения,</w:t>
      </w:r>
      <w:r w:rsidRPr="007E3BE6">
        <w:rPr>
          <w:rStyle w:val="FontStyle36"/>
          <w:rFonts w:eastAsia="SimSun"/>
        </w:rPr>
        <w:t xml:space="preserve"> включающая</w:t>
      </w:r>
      <w:r w:rsidR="0034251A" w:rsidRPr="007E3BE6">
        <w:rPr>
          <w:rStyle w:val="FontStyle36"/>
          <w:rFonts w:eastAsia="SimSun"/>
        </w:rPr>
        <w:t xml:space="preserve"> в себя</w:t>
      </w:r>
      <w:r w:rsidRPr="007E3BE6">
        <w:rPr>
          <w:rStyle w:val="FontStyle36"/>
          <w:rFonts w:eastAsia="SimSun"/>
        </w:rPr>
        <w:t>:</w:t>
      </w:r>
    </w:p>
    <w:p w14:paraId="0275FFEA" w14:textId="0DF14DF6" w:rsidR="00735FE3" w:rsidRPr="007E3BE6" w:rsidRDefault="00735FE3" w:rsidP="00762080">
      <w:p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ind w:firstLine="567"/>
        <w:jc w:val="both"/>
        <w:rPr>
          <w:rStyle w:val="FontStyle36"/>
          <w:rFonts w:eastAsia="Times New Roman"/>
          <w:b/>
          <w:bCs/>
          <w:color w:val="000000" w:themeColor="text1"/>
          <w:lang w:eastAsia="ru-RU"/>
        </w:rPr>
      </w:pPr>
      <w:r w:rsidRPr="007E3BE6">
        <w:rPr>
          <w:rStyle w:val="FontStyle36"/>
          <w:rFonts w:eastAsia="SimSun"/>
        </w:rPr>
        <w:t xml:space="preserve">– </w:t>
      </w:r>
      <w:r w:rsidR="00411BAD" w:rsidRPr="007E3BE6">
        <w:rPr>
          <w:rStyle w:val="FontStyle36"/>
          <w:rFonts w:eastAsia="SimSun"/>
          <w:b/>
        </w:rPr>
        <w:t>п</w:t>
      </w:r>
      <w:r w:rsidRPr="007E3BE6">
        <w:rPr>
          <w:rStyle w:val="FontStyle36"/>
          <w:rFonts w:eastAsia="SimSun"/>
          <w:b/>
        </w:rPr>
        <w:t>едагогические наблюдения, педагогическую диагностику,</w:t>
      </w:r>
      <w:r w:rsidRPr="007E3BE6">
        <w:rPr>
          <w:rStyle w:val="FontStyle36"/>
          <w:rFonts w:eastAsia="SimSun"/>
        </w:rPr>
        <w:t xml:space="preserve"> связанную с оценкой эффективности педагогических действий с целью и</w:t>
      </w:r>
      <w:r w:rsidR="00762080" w:rsidRPr="007E3BE6">
        <w:rPr>
          <w:rStyle w:val="FontStyle36"/>
          <w:rFonts w:eastAsia="SimSun"/>
        </w:rPr>
        <w:t xml:space="preserve">х дальнейшей оптимизации. </w:t>
      </w:r>
      <w:r w:rsidR="00762080" w:rsidRPr="007E3B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</w:t>
      </w:r>
      <w:r w:rsidR="00762080" w:rsidRPr="007E3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иагностика развития ребенка, используется как профессиональный педагогический инструмент с целью получения обратной  связи от собственных педагогических действий и планирования дальнейшей индивидуальной работы с детьми в образовательной деятельности</w:t>
      </w:r>
      <w:r w:rsidR="00411BAD" w:rsidRPr="007E3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="00762080" w:rsidRPr="007E3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3E75FFF" w14:textId="6E2DA7FA" w:rsidR="00735FE3" w:rsidRPr="007E3BE6" w:rsidRDefault="00735FE3" w:rsidP="00735FE3">
      <w:pPr>
        <w:tabs>
          <w:tab w:val="left" w:pos="284"/>
          <w:tab w:val="left" w:pos="360"/>
          <w:tab w:val="left" w:pos="567"/>
        </w:tabs>
        <w:spacing w:after="0" w:line="240" w:lineRule="auto"/>
        <w:ind w:firstLine="567"/>
        <w:jc w:val="both"/>
        <w:rPr>
          <w:rStyle w:val="FontStyle36"/>
          <w:rFonts w:eastAsia="SimSun"/>
        </w:rPr>
      </w:pPr>
      <w:r w:rsidRPr="007E3BE6">
        <w:rPr>
          <w:rStyle w:val="FontStyle36"/>
          <w:rFonts w:eastAsia="SimSun"/>
        </w:rPr>
        <w:lastRenderedPageBreak/>
        <w:t xml:space="preserve">– </w:t>
      </w:r>
      <w:r w:rsidR="00411BAD" w:rsidRPr="007E3BE6">
        <w:rPr>
          <w:rStyle w:val="FontStyle36"/>
          <w:rFonts w:eastAsia="SimSun"/>
          <w:b/>
        </w:rPr>
        <w:t>д</w:t>
      </w:r>
      <w:r w:rsidRPr="007E3BE6">
        <w:rPr>
          <w:rStyle w:val="FontStyle36"/>
          <w:rFonts w:eastAsia="SimSun"/>
          <w:b/>
        </w:rPr>
        <w:t>етские портфолио</w:t>
      </w:r>
      <w:r w:rsidRPr="007E3BE6">
        <w:rPr>
          <w:rStyle w:val="FontStyle36"/>
          <w:rFonts w:eastAsia="SimSun"/>
        </w:rPr>
        <w:t>, фиксирующие достижения ребенка в хо</w:t>
      </w:r>
      <w:r w:rsidR="00411BAD" w:rsidRPr="007E3BE6">
        <w:rPr>
          <w:rStyle w:val="FontStyle36"/>
          <w:rFonts w:eastAsia="SimSun"/>
        </w:rPr>
        <w:t>де образовательной деятельности;</w:t>
      </w:r>
      <w:r w:rsidRPr="007E3BE6">
        <w:rPr>
          <w:rStyle w:val="FontStyle36"/>
          <w:rFonts w:eastAsia="SimSun"/>
        </w:rPr>
        <w:t xml:space="preserve"> </w:t>
      </w:r>
    </w:p>
    <w:p w14:paraId="5E5A5EA7" w14:textId="4991CD87" w:rsidR="00735FE3" w:rsidRPr="007E3BE6" w:rsidRDefault="00735FE3" w:rsidP="00735FE3">
      <w:pPr>
        <w:tabs>
          <w:tab w:val="left" w:pos="284"/>
          <w:tab w:val="left" w:pos="360"/>
          <w:tab w:val="left" w:pos="567"/>
        </w:tabs>
        <w:spacing w:after="0" w:line="240" w:lineRule="auto"/>
        <w:ind w:firstLine="567"/>
        <w:jc w:val="both"/>
        <w:rPr>
          <w:rStyle w:val="FontStyle36"/>
          <w:rFonts w:eastAsia="SimSun"/>
        </w:rPr>
      </w:pPr>
      <w:r w:rsidRPr="007E3BE6">
        <w:rPr>
          <w:rStyle w:val="FontStyle36"/>
          <w:rFonts w:eastAsia="SimSun"/>
        </w:rPr>
        <w:t xml:space="preserve">– </w:t>
      </w:r>
      <w:r w:rsidR="00411BAD" w:rsidRPr="007E3BE6">
        <w:rPr>
          <w:rStyle w:val="FontStyle36"/>
          <w:rFonts w:eastAsia="SimSun"/>
          <w:b/>
        </w:rPr>
        <w:t>к</w:t>
      </w:r>
      <w:r w:rsidRPr="007E3BE6">
        <w:rPr>
          <w:rStyle w:val="FontStyle36"/>
          <w:rFonts w:eastAsia="SimSun"/>
          <w:b/>
        </w:rPr>
        <w:t>арты развития ребенка</w:t>
      </w:r>
      <w:r w:rsidR="00B67CA9" w:rsidRPr="007E3BE6">
        <w:rPr>
          <w:rStyle w:val="FontStyle36"/>
          <w:rFonts w:eastAsia="SimSun"/>
          <w:b/>
        </w:rPr>
        <w:t>.</w:t>
      </w:r>
      <w:r w:rsidRPr="007E3BE6">
        <w:rPr>
          <w:rStyle w:val="FontStyle36"/>
          <w:rFonts w:eastAsia="SimSun"/>
        </w:rPr>
        <w:t xml:space="preserve"> </w:t>
      </w:r>
    </w:p>
    <w:p w14:paraId="6B0F33EF" w14:textId="7C7AE173" w:rsidR="00735FE3" w:rsidRPr="007E3BE6" w:rsidRDefault="0034251A" w:rsidP="00735FE3">
      <w:p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3B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735FE3" w:rsidRPr="007E3B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ыбор методов и инструментов оценивания </w:t>
      </w:r>
      <w:r w:rsidRPr="007E3B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учитывает</w:t>
      </w:r>
      <w:r w:rsidR="00762080" w:rsidRPr="007E3B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41483E67" w14:textId="0024CE37" w:rsidR="00735FE3" w:rsidRPr="007E3BE6" w:rsidRDefault="0034251A" w:rsidP="00735FE3">
      <w:p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3B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разнообразие</w:t>
      </w:r>
      <w:r w:rsidR="00735FE3" w:rsidRPr="007E3B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вариантов развития ребенка в дошкольном детстве, </w:t>
      </w:r>
    </w:p>
    <w:p w14:paraId="2135D251" w14:textId="00DE7A9B" w:rsidR="00762080" w:rsidRPr="007E3BE6" w:rsidRDefault="00735FE3" w:rsidP="00B67CA9">
      <w:p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3B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34251A" w:rsidRPr="007E3B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разнообразие</w:t>
      </w:r>
      <w:r w:rsidRPr="007E3B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местных условий</w:t>
      </w:r>
      <w:r w:rsidR="00762080" w:rsidRPr="007E3B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Pr="007E3B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4251A" w:rsidRPr="007E3B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Среднем Урале</w:t>
      </w:r>
      <w:r w:rsidR="00762080" w:rsidRPr="007E3B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1BD2D826" w14:textId="308B2A49" w:rsidR="00735FE3" w:rsidRPr="007E3BE6" w:rsidRDefault="00735FE3" w:rsidP="00735FE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3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Система оценки качества предоставляет материал для рефлексии </w:t>
      </w:r>
      <w:r w:rsidR="00B67CA9" w:rsidRPr="007E3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педагогической </w:t>
      </w:r>
      <w:r w:rsidRPr="007E3B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деятельности и для серьезной работы, корректировки образовательного процесса и условий образовательной деятельности.</w:t>
      </w:r>
    </w:p>
    <w:p w14:paraId="2D8CE133" w14:textId="77777777" w:rsidR="00675052" w:rsidRDefault="00675052" w:rsidP="006750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8B8436" w14:textId="2F1CB8B6" w:rsidR="00426FCD" w:rsidRPr="00C16957" w:rsidRDefault="00E71DA5" w:rsidP="00426F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426FCD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426FCD" w:rsidRPr="00C16957">
        <w:rPr>
          <w:rFonts w:ascii="Times New Roman" w:hAnsi="Times New Roman" w:cs="Times New Roman"/>
          <w:b/>
          <w:sz w:val="28"/>
          <w:szCs w:val="28"/>
        </w:rPr>
        <w:t>адачи образовательной деятельности по образовательным областям</w:t>
      </w:r>
      <w:r w:rsidR="00426FCD">
        <w:rPr>
          <w:rFonts w:ascii="Times New Roman" w:hAnsi="Times New Roman" w:cs="Times New Roman"/>
          <w:b/>
          <w:sz w:val="28"/>
          <w:szCs w:val="28"/>
        </w:rPr>
        <w:t xml:space="preserve"> (модулям образовательной деятельности)</w:t>
      </w:r>
    </w:p>
    <w:p w14:paraId="0D1428BB" w14:textId="3F439A84" w:rsidR="004B0C18" w:rsidRPr="00C16957" w:rsidRDefault="004B0C18" w:rsidP="000A50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C2ADD4" w14:textId="22D3E830" w:rsidR="00F109ED" w:rsidRDefault="00EC02F7" w:rsidP="00EC02F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C02F7">
        <w:rPr>
          <w:rFonts w:ascii="Times New Roman" w:hAnsi="Times New Roman" w:cs="Times New Roman"/>
          <w:sz w:val="28"/>
          <w:szCs w:val="28"/>
        </w:rPr>
        <w:t>Задачи психолого-педагогической работы с детьми</w:t>
      </w:r>
      <w:r w:rsidR="00F109ED">
        <w:rPr>
          <w:rFonts w:ascii="Times New Roman" w:hAnsi="Times New Roman" w:cs="Times New Roman"/>
          <w:sz w:val="28"/>
          <w:szCs w:val="28"/>
        </w:rPr>
        <w:t xml:space="preserve"> представлены</w:t>
      </w:r>
      <w:r w:rsidRPr="00EC02F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F109ED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в модулях </w:t>
      </w:r>
      <w:r w:rsidRPr="00EC02F7">
        <w:rPr>
          <w:rFonts w:ascii="Times New Roman" w:eastAsia="Times New Roman" w:hAnsi="Times New Roman"/>
          <w:color w:val="000000" w:themeColor="text1"/>
          <w:sz w:val="28"/>
          <w:szCs w:val="28"/>
        </w:rPr>
        <w:t>образовательной деятельности в соответствии с направлениями развития ребенка в пяти образовательных областях</w:t>
      </w:r>
      <w:r w:rsidR="00870D86">
        <w:rPr>
          <w:rFonts w:ascii="Times New Roman" w:eastAsia="Times New Roman" w:hAnsi="Times New Roman"/>
          <w:color w:val="000000" w:themeColor="text1"/>
          <w:sz w:val="28"/>
          <w:szCs w:val="28"/>
        </w:rPr>
        <w:t>, реализуемых с учетом принципа интеграции</w:t>
      </w:r>
      <w:r w:rsidRPr="00EC02F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: </w:t>
      </w:r>
    </w:p>
    <w:p w14:paraId="1A076526" w14:textId="77777777" w:rsidR="00F109ED" w:rsidRDefault="00F109ED" w:rsidP="00EC02F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- </w:t>
      </w:r>
      <w:r w:rsidR="00EC02F7" w:rsidRPr="00EC02F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социально-коммуникативной, </w:t>
      </w:r>
    </w:p>
    <w:p w14:paraId="032CE692" w14:textId="77777777" w:rsidR="00F109ED" w:rsidRDefault="00F109ED" w:rsidP="00EC02F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- </w:t>
      </w:r>
      <w:r w:rsidR="00EC02F7" w:rsidRPr="00EC02F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познавательной, </w:t>
      </w:r>
    </w:p>
    <w:p w14:paraId="10483639" w14:textId="77777777" w:rsidR="00F109ED" w:rsidRDefault="00F109ED" w:rsidP="00EC02F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- </w:t>
      </w:r>
      <w:r w:rsidR="00EC02F7" w:rsidRPr="00EC02F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речевой, </w:t>
      </w:r>
    </w:p>
    <w:p w14:paraId="00C685EF" w14:textId="77777777" w:rsidR="00F109ED" w:rsidRDefault="00F109ED" w:rsidP="00EC02F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- </w:t>
      </w:r>
      <w:r w:rsidR="00EC02F7" w:rsidRPr="00EC02F7">
        <w:rPr>
          <w:rFonts w:ascii="Times New Roman" w:eastAsia="Times New Roman" w:hAnsi="Times New Roman"/>
          <w:color w:val="000000" w:themeColor="text1"/>
          <w:sz w:val="28"/>
          <w:szCs w:val="28"/>
        </w:rPr>
        <w:t>художественно-эстетической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,</w:t>
      </w:r>
    </w:p>
    <w:p w14:paraId="7552595B" w14:textId="77777777" w:rsidR="00F109ED" w:rsidRDefault="00F109ED" w:rsidP="00EC02F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- </w:t>
      </w:r>
      <w:r w:rsidR="00EC02F7" w:rsidRPr="00EC02F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физического развития, </w:t>
      </w:r>
    </w:p>
    <w:p w14:paraId="6313331B" w14:textId="7CFD6805" w:rsidR="00EC02F7" w:rsidRPr="00EC02F7" w:rsidRDefault="00EC02F7" w:rsidP="00EC02F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C02F7">
        <w:rPr>
          <w:rFonts w:ascii="Times New Roman" w:eastAsia="Times New Roman" w:hAnsi="Times New Roman"/>
          <w:color w:val="000000" w:themeColor="text1"/>
          <w:sz w:val="28"/>
          <w:szCs w:val="28"/>
        </w:rPr>
        <w:t>с учетом используемых вариативных программ дошкольного образования и методических пособий, обеспечивающих реализацию данного содержания</w:t>
      </w:r>
      <w:r w:rsidR="00F109ED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в рамках обязательной части и части, формируемой участниками образовательных отношений.</w:t>
      </w:r>
    </w:p>
    <w:p w14:paraId="729C8645" w14:textId="25AD8C64" w:rsidR="00EC02F7" w:rsidRDefault="00F109ED" w:rsidP="00EC02F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ходе планирования образовательной деятельности каждый модуль образовательной деятельности представлен не только задачами, но и вариативными </w:t>
      </w:r>
      <w:r w:rsidR="00870D86">
        <w:rPr>
          <w:rFonts w:ascii="Times New Roman" w:eastAsia="Times New Roman" w:hAnsi="Times New Roman"/>
          <w:sz w:val="28"/>
          <w:szCs w:val="28"/>
        </w:rPr>
        <w:t xml:space="preserve">интегративными </w:t>
      </w:r>
      <w:r>
        <w:rPr>
          <w:rFonts w:ascii="Times New Roman" w:eastAsia="Times New Roman" w:hAnsi="Times New Roman"/>
          <w:sz w:val="28"/>
          <w:szCs w:val="28"/>
        </w:rPr>
        <w:t>способами, методами</w:t>
      </w:r>
      <w:r w:rsidR="00EC02F7" w:rsidRPr="00EC02F7">
        <w:rPr>
          <w:rFonts w:ascii="Times New Roman" w:eastAsia="Times New Roman" w:hAnsi="Times New Roman"/>
          <w:sz w:val="28"/>
          <w:szCs w:val="28"/>
        </w:rPr>
        <w:t xml:space="preserve"> и средств</w:t>
      </w:r>
      <w:r>
        <w:rPr>
          <w:rFonts w:ascii="Times New Roman" w:eastAsia="Times New Roman" w:hAnsi="Times New Roman"/>
          <w:sz w:val="28"/>
          <w:szCs w:val="28"/>
        </w:rPr>
        <w:t>ами реализации поставленных задач образовательной деятельности</w:t>
      </w:r>
      <w:r w:rsidR="00EC02F7" w:rsidRPr="00EC02F7">
        <w:rPr>
          <w:rFonts w:ascii="Times New Roman" w:eastAsia="Times New Roman" w:hAnsi="Times New Roman"/>
          <w:sz w:val="28"/>
          <w:szCs w:val="28"/>
        </w:rPr>
        <w:t xml:space="preserve"> с учетом возрастных и индивидуально-психологических особенностей воспитанников, специфики их образовательных по</w:t>
      </w:r>
      <w:r w:rsidR="00870D86">
        <w:rPr>
          <w:rFonts w:ascii="Times New Roman" w:eastAsia="Times New Roman" w:hAnsi="Times New Roman"/>
          <w:sz w:val="28"/>
          <w:szCs w:val="28"/>
        </w:rPr>
        <w:t>требностей, мотивов и интересов</w:t>
      </w:r>
      <w:r w:rsidR="00426FCD">
        <w:rPr>
          <w:rFonts w:ascii="Times New Roman" w:eastAsia="Times New Roman" w:hAnsi="Times New Roman"/>
          <w:sz w:val="28"/>
          <w:szCs w:val="28"/>
        </w:rPr>
        <w:t xml:space="preserve"> с учетом реализации обязательной части и части, формируемой участниками образовательных отношений</w:t>
      </w:r>
      <w:r w:rsidR="00870D86">
        <w:rPr>
          <w:rFonts w:ascii="Times New Roman" w:eastAsia="Times New Roman" w:hAnsi="Times New Roman"/>
          <w:sz w:val="28"/>
          <w:szCs w:val="28"/>
        </w:rPr>
        <w:t>.</w:t>
      </w:r>
      <w:r w:rsidR="00EC02F7" w:rsidRPr="00EC02F7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36E36F6E" w14:textId="77777777" w:rsidR="00870D86" w:rsidRPr="00EC02F7" w:rsidRDefault="00870D86" w:rsidP="00EC02F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14:paraId="5E19CB1A" w14:textId="77777777" w:rsidR="00EC02F7" w:rsidRPr="00EC02F7" w:rsidRDefault="00EC02F7" w:rsidP="00EC02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7F486A" w14:textId="37EA4BCF" w:rsidR="00870D86" w:rsidRDefault="004B0C18" w:rsidP="000A50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5058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870D86">
        <w:rPr>
          <w:rFonts w:ascii="Times New Roman" w:hAnsi="Times New Roman" w:cs="Times New Roman"/>
          <w:b/>
          <w:sz w:val="28"/>
          <w:szCs w:val="28"/>
        </w:rPr>
        <w:t>Модуль образовательной деятельности «Социально-коммуникативное развитие»</w:t>
      </w:r>
    </w:p>
    <w:p w14:paraId="2F5F607A" w14:textId="77777777" w:rsidR="00870D86" w:rsidRDefault="00870D86" w:rsidP="000A50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6B42E8" w14:textId="625A3186" w:rsidR="004B0C18" w:rsidRPr="000A5058" w:rsidRDefault="004B0C18" w:rsidP="000A50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5058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 по социально-коммуникативному развитию</w:t>
      </w:r>
      <w:r w:rsidR="00F76B87">
        <w:rPr>
          <w:rFonts w:ascii="Times New Roman" w:hAnsi="Times New Roman" w:cs="Times New Roman"/>
          <w:b/>
          <w:sz w:val="28"/>
          <w:szCs w:val="28"/>
        </w:rPr>
        <w:t xml:space="preserve"> (обязательная часть)</w:t>
      </w:r>
    </w:p>
    <w:p w14:paraId="095A4859" w14:textId="1FDF02B1" w:rsidR="00982EF7" w:rsidRPr="00982EF7" w:rsidRDefault="00982EF7" w:rsidP="00982E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Вхождение ребёнка в современный мир невозможно вне освоения им первоначальных представлений социального характера и включения его в систему социальных отношений, т. е. вне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социализации (от лат. socialis -</w:t>
      </w:r>
      <w:r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общий, общественный), а также вне его общения и активного </w:t>
      </w:r>
      <w:r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взаимодействия с окружающим миром, т. е. вне ко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ммуникации (от лат. communico -</w:t>
      </w:r>
      <w:r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делаю общим, связываю, общаюсь). </w:t>
      </w:r>
    </w:p>
    <w:p w14:paraId="67963C4C" w14:textId="0C68F639" w:rsidR="00982EF7" w:rsidRPr="00982EF7" w:rsidRDefault="00982EF7" w:rsidP="00982E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реализации содержания образовательной области «Социально- коммуникативное развитие» </w:t>
      </w:r>
      <w:r w:rsidR="009B449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важным становится следующее</w:t>
      </w:r>
      <w:r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14:paraId="099411C5" w14:textId="044AC774" w:rsidR="00982EF7" w:rsidRPr="00982EF7" w:rsidRDefault="009B4499" w:rsidP="00982E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</w:t>
      </w:r>
      <w:r w:rsidR="00982EF7"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ешение основных задач психолог</w:t>
      </w:r>
      <w:r w:rsid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о-педагогической работы невоз</w:t>
      </w:r>
      <w:r w:rsidR="00982EF7"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можно без формирования первичных цен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ностных представлений (что такое хорошо и что такое плохо);</w:t>
      </w:r>
      <w:r w:rsidR="00982EF7"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107A6419" w14:textId="75D7A157" w:rsidR="00982EF7" w:rsidRPr="00982EF7" w:rsidRDefault="009B4499" w:rsidP="00982E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</w:t>
      </w:r>
      <w:r w:rsidR="00982EF7"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ыделение отдельной образоват</w:t>
      </w:r>
      <w:r w:rsid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ельной области «Социально-ком</w:t>
      </w:r>
      <w:r w:rsidR="00982EF7"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муникативное развитие» условно, так </w:t>
      </w:r>
      <w:r w:rsid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 процесс социализации и ком</w:t>
      </w:r>
      <w:r w:rsidR="00982EF7"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муникации буквально пронизывает всё содержание </w:t>
      </w:r>
      <w:r w:rsid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образовательной работы разноо</w:t>
      </w:r>
      <w:r w:rsidR="00982EF7"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бразными социализирующе-комммуникационными аспектами. </w:t>
      </w:r>
    </w:p>
    <w:p w14:paraId="425EC908" w14:textId="4A232E40" w:rsidR="00982EF7" w:rsidRPr="00982EF7" w:rsidRDefault="00982EF7" w:rsidP="00982E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«Матрицей» образовательной деятельности</w:t>
      </w:r>
      <w:r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является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содержание психолого-педагоги</w:t>
      </w:r>
      <w:r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ческой работы по развитию общения и вза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имодействия ребёнка со взрос</w:t>
      </w:r>
      <w:r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лыми и сверстниками, становлению са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мостоятельности, целенаправлен</w:t>
      </w:r>
      <w:r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ности и саморегуляции собственных действий, развитию социального и эмоционального интеллекта, эмоцион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альной отзывчивости, сопережи</w:t>
      </w:r>
      <w:r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вания, формированию готовности к со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вместной деятельности со свер</w:t>
      </w:r>
      <w:r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стниками. Оно</w:t>
      </w:r>
      <w:r w:rsidR="009B449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учитыва</w:t>
      </w:r>
      <w:r w:rsidR="009B4499">
        <w:rPr>
          <w:rFonts w:ascii="Times New Roman" w:eastAsiaTheme="minorEastAsia" w:hAnsi="Times New Roman" w:cs="Times New Roman"/>
          <w:sz w:val="28"/>
          <w:szCs w:val="28"/>
          <w:lang w:eastAsia="ru-RU"/>
        </w:rPr>
        <w:t>ют</w:t>
      </w:r>
      <w:r w:rsidRPr="00982EF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ся при организации всех видов детской деятельности, в процессе решения всех задач психолого-педагогической работы. </w:t>
      </w:r>
    </w:p>
    <w:p w14:paraId="7CB67682" w14:textId="77777777" w:rsidR="004B0C18" w:rsidRPr="00441299" w:rsidRDefault="004B0C18" w:rsidP="0044129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2A7402" w14:textId="77777777" w:rsidR="00441299" w:rsidRPr="00441299" w:rsidRDefault="00441299" w:rsidP="0044129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41299">
        <w:rPr>
          <w:rFonts w:ascii="Times New Roman" w:hAnsi="Times New Roman"/>
          <w:b/>
          <w:i/>
          <w:color w:val="000000" w:themeColor="text1"/>
          <w:sz w:val="28"/>
          <w:szCs w:val="28"/>
        </w:rPr>
        <w:t>В области социально-коммуникативного развития ребенка в условиях информационной социализации</w:t>
      </w:r>
      <w:r w:rsidRPr="0044129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441299">
        <w:rPr>
          <w:rFonts w:ascii="Times New Roman" w:hAnsi="Times New Roman"/>
          <w:b/>
          <w:i/>
          <w:color w:val="000000" w:themeColor="text1"/>
          <w:sz w:val="28"/>
          <w:szCs w:val="28"/>
        </w:rPr>
        <w:t>основными задачами образовательной деятельности являются создание условий для:</w:t>
      </w:r>
      <w:r w:rsidRPr="0044129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</w:p>
    <w:p w14:paraId="7FB14B50" w14:textId="77777777" w:rsidR="00441299" w:rsidRPr="00441299" w:rsidRDefault="00441299" w:rsidP="0044129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1299">
        <w:rPr>
          <w:rFonts w:ascii="Times New Roman" w:hAnsi="Times New Roman"/>
          <w:color w:val="000000" w:themeColor="text1"/>
          <w:sz w:val="28"/>
          <w:szCs w:val="28"/>
        </w:rPr>
        <w:t>– развития положительного отношения ребенка к себе и другим людям;</w:t>
      </w:r>
    </w:p>
    <w:p w14:paraId="4FA32D0E" w14:textId="77777777" w:rsidR="00441299" w:rsidRPr="00441299" w:rsidRDefault="00441299" w:rsidP="0044129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1299">
        <w:rPr>
          <w:rFonts w:ascii="Times New Roman" w:hAnsi="Times New Roman"/>
          <w:color w:val="000000" w:themeColor="text1"/>
          <w:sz w:val="28"/>
          <w:szCs w:val="28"/>
        </w:rPr>
        <w:t xml:space="preserve"> – развития коммуникативной и социальной компетентности, в том числе информационно-социальной компетентности;</w:t>
      </w:r>
    </w:p>
    <w:p w14:paraId="420448A1" w14:textId="77777777" w:rsidR="00441299" w:rsidRPr="00441299" w:rsidRDefault="00441299" w:rsidP="0044129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1299">
        <w:rPr>
          <w:rFonts w:ascii="Times New Roman" w:hAnsi="Times New Roman"/>
          <w:color w:val="000000" w:themeColor="text1"/>
          <w:sz w:val="28"/>
          <w:szCs w:val="28"/>
        </w:rPr>
        <w:t xml:space="preserve">– развития игровой деятельности; </w:t>
      </w:r>
    </w:p>
    <w:p w14:paraId="39631A76" w14:textId="77777777" w:rsidR="00441299" w:rsidRPr="00441299" w:rsidRDefault="00441299" w:rsidP="0044129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1299">
        <w:rPr>
          <w:rFonts w:ascii="Times New Roman" w:hAnsi="Times New Roman"/>
          <w:color w:val="000000" w:themeColor="text1"/>
          <w:sz w:val="28"/>
          <w:szCs w:val="28"/>
        </w:rPr>
        <w:t>– развития компетентности в виртуальном поиске.</w:t>
      </w:r>
    </w:p>
    <w:p w14:paraId="64B5A93D" w14:textId="77777777" w:rsidR="00441299" w:rsidRDefault="00441299" w:rsidP="004B0C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23"/>
        <w:gridCol w:w="4916"/>
      </w:tblGrid>
      <w:tr w:rsidR="00D91204" w14:paraId="1C03E22C" w14:textId="0D9633CD" w:rsidTr="00CC38C4">
        <w:trPr>
          <w:trHeight w:val="365"/>
        </w:trPr>
        <w:tc>
          <w:tcPr>
            <w:tcW w:w="4423" w:type="dxa"/>
          </w:tcPr>
          <w:p w14:paraId="67BB6AFA" w14:textId="49AA9388" w:rsidR="00D91204" w:rsidRPr="00671990" w:rsidRDefault="00D91204" w:rsidP="00CC3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Обеспечение развития первичных представлений</w:t>
            </w:r>
          </w:p>
        </w:tc>
        <w:tc>
          <w:tcPr>
            <w:tcW w:w="4916" w:type="dxa"/>
          </w:tcPr>
          <w:p w14:paraId="564DF156" w14:textId="0543E908" w:rsidR="00D91204" w:rsidRPr="00CC38C4" w:rsidRDefault="00D91204" w:rsidP="00CC38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Создание условий для приобретения опыта</w:t>
            </w:r>
          </w:p>
        </w:tc>
      </w:tr>
      <w:tr w:rsidR="00C153F9" w14:paraId="509BC334" w14:textId="77777777" w:rsidTr="00600E8A">
        <w:tc>
          <w:tcPr>
            <w:tcW w:w="9339" w:type="dxa"/>
            <w:gridSpan w:val="2"/>
          </w:tcPr>
          <w:p w14:paraId="5764C9BA" w14:textId="2B1100A7" w:rsidR="00C153F9" w:rsidRPr="00671990" w:rsidRDefault="00C153F9" w:rsidP="00C153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Задача возраста</w:t>
            </w:r>
          </w:p>
        </w:tc>
      </w:tr>
      <w:tr w:rsidR="00D91204" w14:paraId="16D43AE0" w14:textId="77777777" w:rsidTr="00600E8A">
        <w:tc>
          <w:tcPr>
            <w:tcW w:w="9339" w:type="dxa"/>
            <w:gridSpan w:val="2"/>
          </w:tcPr>
          <w:p w14:paraId="4B6257EF" w14:textId="0EC18A86" w:rsidR="00D91204" w:rsidRPr="00671990" w:rsidRDefault="00C153F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D91204"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Усвоение норм и ценностей, принятых в обществе, включая моральные и нравственные ценности </w:t>
            </w:r>
          </w:p>
        </w:tc>
      </w:tr>
      <w:tr w:rsidR="004B0C18" w14:paraId="26F04AB9" w14:textId="77777777" w:rsidTr="00CC38C4">
        <w:tc>
          <w:tcPr>
            <w:tcW w:w="4423" w:type="dxa"/>
          </w:tcPr>
          <w:p w14:paraId="6BF7AAF8" w14:textId="7BF46E4F" w:rsidR="00D91204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D91204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о высших нравственных чувствах (любовь, долг и ответственность, гордость, стыд, совесть); </w:t>
            </w:r>
          </w:p>
          <w:p w14:paraId="1766D093" w14:textId="6B38B872" w:rsidR="00D91204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D91204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о нормах и правилах поведения (в том числе моральных), о противоположных моральных понятиях (честность</w:t>
            </w:r>
            <w:r w:rsidR="00600E8A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-</w:t>
            </w:r>
            <w:r w:rsidR="00D91204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лживость, скромность</w:t>
            </w:r>
            <w:r w:rsidR="00600E8A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-</w:t>
            </w:r>
            <w:r w:rsidR="00D91204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нескромность (зазнайство) и т. д.); </w:t>
            </w:r>
          </w:p>
          <w:p w14:paraId="66E36F0D" w14:textId="7A08CF0B" w:rsidR="004B0C18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D91204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о видах нравственного выбора (положительный, отрицательный, </w:t>
            </w:r>
            <w:r w:rsidR="00D91204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>компромиссный и др.) и его мотивах;</w:t>
            </w:r>
          </w:p>
        </w:tc>
        <w:tc>
          <w:tcPr>
            <w:tcW w:w="4916" w:type="dxa"/>
          </w:tcPr>
          <w:p w14:paraId="44EB8249" w14:textId="26A3EC6E" w:rsidR="00D91204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 xml:space="preserve">- </w:t>
            </w:r>
            <w:r w:rsidR="00D91204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соблюдения норм и правил поведения со взрослыми и сверстниками, совершения нравственно направленных д</w:t>
            </w:r>
            <w:r w:rsidR="00E1175F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ействий (поделиться чем-либо, </w:t>
            </w:r>
            <w:r w:rsidR="00D91204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подать руку, поднять выроненную вещь, утешить обиженного и др.) на основе моральной мотивации; </w:t>
            </w:r>
          </w:p>
          <w:p w14:paraId="19F20FD3" w14:textId="5CF0E07B" w:rsidR="00D91204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D91204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раскрытия на примерах из жизни, кино, литературы и др. содержания некоторых моральных понятий (например, «добрый человек - тот, который...», «скромность </w:t>
            </w:r>
            <w:proofErr w:type="gramStart"/>
            <w:r w:rsidR="00D91204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D91204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>это</w:t>
            </w:r>
            <w:proofErr w:type="gramEnd"/>
            <w:r w:rsidR="00D91204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...» и др.); различения близких по знач</w:t>
            </w:r>
            <w:r w:rsidR="00600E8A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е</w:t>
            </w:r>
            <w:r w:rsidR="00D91204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нию моральных понятий (например, жадный - экономный); </w:t>
            </w:r>
          </w:p>
          <w:p w14:paraId="7655DB4E" w14:textId="6286C635" w:rsidR="00D91204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D91204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понимания и использования в речи соответствующей морально-оценочной лексики; </w:t>
            </w:r>
          </w:p>
          <w:p w14:paraId="3E283118" w14:textId="0D345A3D" w:rsidR="004B0C18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D91204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совершения положительного нравственного выбора (воображаемого и реального) в ситуациях морального выбора, содержанием которых отражает участие близких людей, друзей и др. </w:t>
            </w:r>
          </w:p>
        </w:tc>
      </w:tr>
      <w:tr w:rsidR="00600E8A" w14:paraId="4CCDDFC1" w14:textId="77777777" w:rsidTr="00600E8A">
        <w:tc>
          <w:tcPr>
            <w:tcW w:w="9339" w:type="dxa"/>
            <w:gridSpan w:val="2"/>
          </w:tcPr>
          <w:p w14:paraId="2D0FA8DD" w14:textId="6FDEAA25" w:rsidR="00600E8A" w:rsidRPr="00671990" w:rsidRDefault="00C153F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lastRenderedPageBreak/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600E8A"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Развитие общения и взаимодействия ребёнка со взрослыми и сверстниками </w:t>
            </w:r>
          </w:p>
        </w:tc>
      </w:tr>
      <w:tr w:rsidR="004B0C18" w14:paraId="4FE4E4A1" w14:textId="77777777" w:rsidTr="00CC38C4">
        <w:trPr>
          <w:trHeight w:val="77"/>
        </w:trPr>
        <w:tc>
          <w:tcPr>
            <w:tcW w:w="4423" w:type="dxa"/>
          </w:tcPr>
          <w:p w14:paraId="60B0ABC9" w14:textId="75563FD8" w:rsidR="00600E8A" w:rsidRPr="00671990" w:rsidRDefault="00600E8A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о разнообразии способов общения и взаимодействия с детьми и взрослыми (пригласить, спросить разрешения, договориться, извиниться, обменяться предметами, распределить действия, похвалить и др.). </w:t>
            </w:r>
          </w:p>
          <w:p w14:paraId="110DD52B" w14:textId="77777777" w:rsidR="004B0C18" w:rsidRPr="00671990" w:rsidRDefault="004B0C18" w:rsidP="006719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6" w:type="dxa"/>
          </w:tcPr>
          <w:p w14:paraId="6A351CAA" w14:textId="7F8A3D15" w:rsidR="00600E8A" w:rsidRPr="00671990" w:rsidRDefault="00600E8A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рассуждения о социальных ситуациях, социальном поведении, взаимоотношениях людей, постановки соответствующих вопросов; использования разнообразия речевых конструкций и формулировок; </w:t>
            </w:r>
          </w:p>
          <w:p w14:paraId="38E1F39B" w14:textId="01B6D8EE" w:rsidR="00600E8A" w:rsidRPr="00671990" w:rsidRDefault="00600E8A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инсценирования обращений к взрослому и сверстнику с предложениями деятельности, вежливого вступления в общение и в различного рода социальные взаимодействия, адекватного и осознанного выбора стиля общения, использования разнообразия вербальных и невербальных средств общения (мимики, жестов, действий); </w:t>
            </w:r>
          </w:p>
          <w:p w14:paraId="4F4B4EDC" w14:textId="2C767E06" w:rsidR="00600E8A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600E8A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высказывания предположений, советов, объяснения причин действий и поступков, рассказывания о своих замыслах, планах и др.; </w:t>
            </w:r>
          </w:p>
          <w:p w14:paraId="171D27B0" w14:textId="58CD77EE" w:rsidR="00600E8A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600E8A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участия в обсуждении литературных произведений с нравственным содержанием, оценки героев не только по его поступкам, но и с учётом мотивов поступков, переживаний; </w:t>
            </w:r>
          </w:p>
          <w:p w14:paraId="548855A4" w14:textId="5D7ED7CD" w:rsidR="00600E8A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600E8A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употребления вежливых форм речи, следования правилам речевого этикета; </w:t>
            </w:r>
          </w:p>
          <w:p w14:paraId="0D4A5218" w14:textId="6629B45A" w:rsidR="00600E8A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600E8A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использования объяснительной речи; </w:t>
            </w:r>
          </w:p>
          <w:p w14:paraId="773C0A34" w14:textId="68F8DB93" w:rsidR="00600E8A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600E8A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использования разнообразных конструктивных способов общения и взаимодействия с детьми и взрослыми; </w:t>
            </w:r>
          </w:p>
          <w:p w14:paraId="55606287" w14:textId="2E0C9269" w:rsidR="00600E8A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600E8A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организации совместных с другими детьми сюжетно-ролевых игр, договариваясь, распределяя роли, предлагая сюжеты игр и их варианты («Школа», «Музыкальная школа», </w:t>
            </w:r>
            <w:r w:rsidR="00600E8A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 xml:space="preserve">«Спортивная школа» и др.); согласования собственного игрового замысла с игровыми замыслами других детей, обсуждения, планирования и согласования действий всех играющих; </w:t>
            </w:r>
          </w:p>
          <w:p w14:paraId="6DB0B5C6" w14:textId="33599139" w:rsidR="00600E8A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600E8A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самостоятельного создания некоторых недостающих для игры предметов; объединения сюжетных линий в игре, расширения состава ролей, комбинирования тематических сюжетов в один сюжет; выполнения разных ролей; </w:t>
            </w:r>
          </w:p>
          <w:p w14:paraId="2F3A59E0" w14:textId="7780548E" w:rsidR="00600E8A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600E8A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установления положительных ролевых и реальных взаимоотношений в игре; </w:t>
            </w:r>
          </w:p>
          <w:p w14:paraId="5AB7953B" w14:textId="3F24B946" w:rsidR="004B0C18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600E8A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самостоятельного выбора сказки, рассказа и т. д. в качестве содержания режиссёрских и театрализованных игр, подбора и изготовления необходимых атрибутов, декораций, распределения ролей; раскрытия игрового образа с помощью разнообразных средств выразительности; выступления перед детьми, воспитателями, родителями. </w:t>
            </w:r>
          </w:p>
        </w:tc>
      </w:tr>
      <w:tr w:rsidR="001A1439" w14:paraId="69A6C8A5" w14:textId="77777777" w:rsidTr="00E90006">
        <w:tc>
          <w:tcPr>
            <w:tcW w:w="9339" w:type="dxa"/>
            <w:gridSpan w:val="2"/>
          </w:tcPr>
          <w:p w14:paraId="4958AB0C" w14:textId="4C3232F8" w:rsidR="001A1439" w:rsidRPr="00671990" w:rsidRDefault="00C153F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lastRenderedPageBreak/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1A1439"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Становление самостоятельности, целенаправленности и саморегуляции собственных действий </w:t>
            </w:r>
          </w:p>
        </w:tc>
      </w:tr>
      <w:tr w:rsidR="004B0C18" w14:paraId="353E56ED" w14:textId="77777777" w:rsidTr="00CC38C4">
        <w:tc>
          <w:tcPr>
            <w:tcW w:w="4423" w:type="dxa"/>
          </w:tcPr>
          <w:p w14:paraId="391DF2FC" w14:textId="7D37A880" w:rsidR="001A1439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о некоторых элементах структуры деятельности (что надо (хочу) сделать? Как это сделать? Что должно получиться в результате?); </w:t>
            </w:r>
          </w:p>
          <w:p w14:paraId="4CFF79C0" w14:textId="5B4833B4" w:rsidR="001A1439" w:rsidRPr="00671990" w:rsidRDefault="001A143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о способах саморегуляции собственных действий (специальные упражнения на расслабление мышц, упражнение на дыхание, медитативные упражнения, аутогенная тренировка). </w:t>
            </w:r>
          </w:p>
          <w:p w14:paraId="3E6C4140" w14:textId="77777777" w:rsidR="004B0C18" w:rsidRPr="00671990" w:rsidRDefault="004B0C18" w:rsidP="006719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6" w:type="dxa"/>
          </w:tcPr>
          <w:p w14:paraId="22E649F1" w14:textId="11F196A2" w:rsidR="00671990" w:rsidRPr="00671990" w:rsidRDefault="00671990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самостоятельной постановки цел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ей, проверки эффективности вы</w:t>
            </w: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бранных средств их достижения на основе учёта предыдущих ошибок;</w:t>
            </w:r>
          </w:p>
          <w:p w14:paraId="2213FC2A" w14:textId="4580C131" w:rsidR="00671990" w:rsidRPr="00671990" w:rsidRDefault="00671990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proofErr w:type="gramStart"/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предвидения  конечного</w:t>
            </w:r>
            <w:proofErr w:type="gramEnd"/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результата св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оих действий и поступков; ис</w:t>
            </w:r>
            <w:r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правления ошибок с учётом приобретённого личного опыта; </w:t>
            </w:r>
          </w:p>
          <w:p w14:paraId="73BDAEFF" w14:textId="7FE5549E" w:rsidR="00671990" w:rsidRPr="00671990" w:rsidRDefault="004D4FB8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671990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проявления ответственности за сказанные слова, обещания, взятые на себя обязательства и др.; </w:t>
            </w:r>
          </w:p>
          <w:p w14:paraId="4EEF6160" w14:textId="068C0AA3" w:rsidR="00671990" w:rsidRPr="00671990" w:rsidRDefault="004D4FB8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671990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правильного реагирования в стр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ессовых ситуациях</w:t>
            </w:r>
            <w:r w:rsidR="00671990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; </w:t>
            </w:r>
          </w:p>
          <w:p w14:paraId="507779B7" w14:textId="07D7C780" w:rsidR="00671990" w:rsidRPr="00671990" w:rsidRDefault="004D4FB8" w:rsidP="00F00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671990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адекватного реагирования на проявление агрессии, учитывать последствия своего агрессивного поведения, принимать последствия своего выбора, адекватно реагировать на обвинения; </w:t>
            </w:r>
          </w:p>
          <w:p w14:paraId="12853328" w14:textId="551BFC0F" w:rsidR="00671990" w:rsidRPr="00671990" w:rsidRDefault="004D4FB8" w:rsidP="00F00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671990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направления своего внимания на мышечные ощущения, движения, сопровождающие собственные эмоции и эмоции, которые испытывают окружающие; </w:t>
            </w:r>
          </w:p>
          <w:p w14:paraId="1B08388F" w14:textId="11E6DBB2" w:rsidR="00671990" w:rsidRPr="00671990" w:rsidRDefault="00F00B1C" w:rsidP="00F00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 xml:space="preserve">- </w:t>
            </w:r>
            <w:r w:rsidR="00671990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выполнения специальных упражнений, направленных на развитие саморегуляции; </w:t>
            </w:r>
          </w:p>
          <w:p w14:paraId="256E942D" w14:textId="6086EC71" w:rsidR="00671990" w:rsidRPr="00671990" w:rsidRDefault="00F00B1C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671990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положительной самооценки на основе выделения собственных особенностей, достоинств, возможностей и перспектив в собственном развитии; </w:t>
            </w:r>
          </w:p>
          <w:p w14:paraId="5A100FE3" w14:textId="33298E68" w:rsidR="004B0C18" w:rsidRPr="00671990" w:rsidRDefault="00F00B1C" w:rsidP="004D4F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671990" w:rsidRPr="00671990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регуляции собственных чувств. </w:t>
            </w:r>
          </w:p>
        </w:tc>
      </w:tr>
      <w:tr w:rsidR="00671990" w14:paraId="328F4155" w14:textId="77777777" w:rsidTr="00E90006">
        <w:tc>
          <w:tcPr>
            <w:tcW w:w="9339" w:type="dxa"/>
            <w:gridSpan w:val="2"/>
          </w:tcPr>
          <w:p w14:paraId="239BFEEB" w14:textId="3CDA32BB" w:rsidR="00671990" w:rsidRPr="00671990" w:rsidRDefault="00C153F9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lastRenderedPageBreak/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671990" w:rsidRPr="00671990">
              <w:rPr>
                <w:rFonts w:ascii="Times" w:eastAsiaTheme="minorEastAsia" w:hAnsi="Times" w:cs="Times"/>
                <w:b/>
                <w:i/>
                <w:sz w:val="26"/>
                <w:szCs w:val="26"/>
                <w:lang w:eastAsia="ru-RU"/>
              </w:rPr>
              <w:t>Развитие</w:t>
            </w:r>
            <w:r w:rsidR="00671990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 </w:t>
            </w:r>
            <w:r w:rsidR="00671990" w:rsidRPr="00671990">
              <w:rPr>
                <w:rFonts w:ascii="Times" w:eastAsiaTheme="minorEastAsia" w:hAnsi="Times" w:cs="Times"/>
                <w:b/>
                <w:i/>
                <w:sz w:val="26"/>
                <w:szCs w:val="26"/>
                <w:lang w:eastAsia="ru-RU"/>
              </w:rPr>
              <w:t>социального и эмоционального интеллекта, эмоциональной отзывчивости, сопереживания</w:t>
            </w:r>
            <w:r w:rsidR="00671990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4B0C18" w14:paraId="7592A472" w14:textId="77777777" w:rsidTr="00CC38C4">
        <w:tc>
          <w:tcPr>
            <w:tcW w:w="4423" w:type="dxa"/>
          </w:tcPr>
          <w:p w14:paraId="37CCD5DC" w14:textId="77777777" w:rsidR="00671990" w:rsidRPr="00671990" w:rsidRDefault="00671990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 w:rsidRPr="00671990"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  <w:t xml:space="preserve">о разнообразии и красоте слов и фраз речевого этикета («Позвольте вас попросить </w:t>
            </w:r>
            <w:proofErr w:type="gramStart"/>
            <w:r w:rsidRPr="00671990"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  <w:t>о...</w:t>
            </w:r>
            <w:proofErr w:type="gramEnd"/>
            <w:r w:rsidRPr="00671990"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  <w:t xml:space="preserve">» , «Не могли бы вы...», «Окажите любезность...», «На- верное, я неправ, но...», «Позвольте, я...», «Благодарю», «Искренне про- шу у вас прощения за ...»); </w:t>
            </w:r>
          </w:p>
          <w:p w14:paraId="48352E44" w14:textId="77777777" w:rsidR="00671990" w:rsidRPr="00671990" w:rsidRDefault="00671990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 w:rsidRPr="00671990"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  <w:t xml:space="preserve">о комплиментах взрослым и детям; </w:t>
            </w:r>
          </w:p>
          <w:p w14:paraId="3CCA2A0D" w14:textId="240F8D8B" w:rsidR="004B0C18" w:rsidRPr="00671990" w:rsidRDefault="00671990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 w:rsidRPr="00671990"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  <w:t xml:space="preserve">о формах вежливого выражения отказа </w:t>
            </w:r>
          </w:p>
        </w:tc>
        <w:tc>
          <w:tcPr>
            <w:tcW w:w="4916" w:type="dxa"/>
          </w:tcPr>
          <w:p w14:paraId="53757925" w14:textId="2C63BF77" w:rsidR="00671990" w:rsidRPr="00671990" w:rsidRDefault="00671990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 w:rsidRPr="00671990"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  <w:t xml:space="preserve">- произнесения и принятия комплиментов (красиво высказываться, соглашаться с приятными словами, не смущаться, не зазнаваться); принесения извинений (когда не прав, искренне просить прощения); </w:t>
            </w:r>
          </w:p>
          <w:p w14:paraId="5CB5642B" w14:textId="283C4D07" w:rsidR="00671990" w:rsidRPr="00671990" w:rsidRDefault="00671990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 w:rsidRPr="00671990"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  <w:t xml:space="preserve">- произвольного направления внимания на собственные эмоциональные ощущения, различения и сравнения эмоциональных ощущений, определение их характера (приятно, неприятно, беспокойно, страшно и т. п.); </w:t>
            </w:r>
          </w:p>
          <w:p w14:paraId="5FA5082F" w14:textId="571A5504" w:rsidR="00671990" w:rsidRPr="00671990" w:rsidRDefault="00671990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 w:rsidRPr="00671990">
              <w:rPr>
                <w:rFonts w:ascii="Times New Roman" w:hAnsi="Times New Roman" w:cs="Times New Roman"/>
                <w:sz w:val="24"/>
                <w:szCs w:val="24"/>
              </w:rPr>
              <w:t xml:space="preserve">- произвольного </w:t>
            </w:r>
            <w:r w:rsidRPr="00671990"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  <w:t xml:space="preserve">и подражательного воспроизведения или демонстрации эмоций по заданному образцу; </w:t>
            </w:r>
          </w:p>
          <w:p w14:paraId="32BC1C33" w14:textId="7794C000" w:rsidR="004B0C18" w:rsidRPr="00671990" w:rsidRDefault="00671990" w:rsidP="00671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 w:rsidRPr="00671990"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  <w:t>проявления в практике общения эмоционального отношения к окружающей действительности, сочувствия, сопереживания, сорадования; использования в процессе речевого общения слов, передающих эмоции, настроение и состояние людей</w:t>
            </w:r>
            <w:r w:rsidR="00F00B1C"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  <w:t>;</w:t>
            </w:r>
            <w:r w:rsidRPr="00671990"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71990" w14:paraId="06141F4B" w14:textId="77777777" w:rsidTr="00E90006">
        <w:tc>
          <w:tcPr>
            <w:tcW w:w="9339" w:type="dxa"/>
            <w:gridSpan w:val="2"/>
          </w:tcPr>
          <w:p w14:paraId="582B0964" w14:textId="19D8F339" w:rsidR="00671990" w:rsidRPr="00F00B1C" w:rsidRDefault="00C153F9" w:rsidP="00C153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671990" w:rsidRPr="00F00B1C">
              <w:rPr>
                <w:rFonts w:ascii="Times" w:eastAsiaTheme="minorEastAsia" w:hAnsi="Times" w:cs="Times"/>
                <w:b/>
                <w:i/>
                <w:sz w:val="26"/>
                <w:szCs w:val="26"/>
                <w:lang w:eastAsia="ru-RU"/>
              </w:rPr>
              <w:t xml:space="preserve">Формирование готовности к совместной деятельности со сверстниками </w:t>
            </w:r>
          </w:p>
        </w:tc>
      </w:tr>
      <w:tr w:rsidR="004B0C18" w14:paraId="47A19698" w14:textId="77777777" w:rsidTr="00CC38C4">
        <w:tc>
          <w:tcPr>
            <w:tcW w:w="4423" w:type="dxa"/>
          </w:tcPr>
          <w:p w14:paraId="390660AC" w14:textId="77777777" w:rsidR="00583E2D" w:rsidRDefault="00F00B1C" w:rsidP="00583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о разнообразии форм и способов конструктивного взаимодействия и разрешения конфликтов (вежливо приглашать сверстника к деятельности, не мешать друг другу, не обижать; замечать, если сверстнику нужна помощь, и оказывать её словом и делом; </w:t>
            </w:r>
          </w:p>
          <w:p w14:paraId="07884B4B" w14:textId="44B77D2D" w:rsidR="00F00B1C" w:rsidRDefault="00F00B1C" w:rsidP="00583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поддерживать, подбадривать друг друга, соблюдать правила, при необходимости обмениваться игрушками и предметами, вежливо разговаривать; не кричать, не расстраиваться и не плакать, если что-то не получается; ждать, если это необходимо, своей очереди, по возможности уступать сверстнику, 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lastRenderedPageBreak/>
              <w:t xml:space="preserve">справедливо распределять роли в игре, справедливо оценивать процесс и результат деятельности партнёра и др.); </w:t>
            </w:r>
          </w:p>
          <w:p w14:paraId="4D012B2E" w14:textId="03403854" w:rsidR="004B0C18" w:rsidRPr="00F00B1C" w:rsidRDefault="00F00B1C" w:rsidP="00583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- о зависимости результата совместной деятельности от общих усилий партнёров по деятельности, о причинах и следствиях действий, поступков, поведения, отношения;</w:t>
            </w:r>
          </w:p>
        </w:tc>
        <w:tc>
          <w:tcPr>
            <w:tcW w:w="4916" w:type="dxa"/>
          </w:tcPr>
          <w:p w14:paraId="0D6DF9AF" w14:textId="20CB23BF" w:rsidR="00583E2D" w:rsidRPr="00583E2D" w:rsidRDefault="00583E2D" w:rsidP="00583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 xml:space="preserve">- </w:t>
            </w:r>
            <w:r w:rsidRPr="00583E2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проявления интереса к процессу и 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результату совместной со свер</w:t>
            </w:r>
            <w:r w:rsidRPr="00583E2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стниками и взрослыми деятельности; </w:t>
            </w:r>
          </w:p>
          <w:p w14:paraId="4F10711C" w14:textId="5FA3B8FB" w:rsidR="00583E2D" w:rsidRPr="00583E2D" w:rsidRDefault="00583E2D" w:rsidP="00583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Pr="00583E2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объединения со сверстниками в совм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естной деятельности в соответ</w:t>
            </w:r>
            <w:r w:rsidRPr="00583E2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ствии с их интересами; </w:t>
            </w:r>
          </w:p>
          <w:p w14:paraId="44D02466" w14:textId="29F58438" w:rsidR="00583E2D" w:rsidRPr="00583E2D" w:rsidRDefault="00583E2D" w:rsidP="00583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Pr="00583E2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доведения какого-либо занятия, совместной деятельности до конца (не бросать дело незаконченным, предлагать помощь партнёру, замечая, когда он в ней нуждается, сосредоточив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аться на своём занятии, не от</w:t>
            </w:r>
            <w:r w:rsidRPr="00583E2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влекаясь на шум и оклики, исправлять недостатки в работе, улучшая её результат); </w:t>
            </w:r>
          </w:p>
          <w:p w14:paraId="0011461C" w14:textId="7E296DD7" w:rsidR="00583E2D" w:rsidRPr="00583E2D" w:rsidRDefault="00583E2D" w:rsidP="00583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Pr="00583E2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планирования и достижения общ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его результата совместных дей</w:t>
            </w:r>
            <w:r w:rsidRPr="00583E2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ствий в коллективных видах деятельности; </w:t>
            </w:r>
          </w:p>
          <w:p w14:paraId="40E2609F" w14:textId="26E4E36E" w:rsidR="004B0C18" w:rsidRPr="00C03C5B" w:rsidRDefault="00583E2D" w:rsidP="00C0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 xml:space="preserve">- </w:t>
            </w:r>
            <w:r w:rsidRPr="00583E2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конструктивного взаимодействия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со сверстниками в играх и дру</w:t>
            </w:r>
            <w:r w:rsidRPr="00583E2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гих видах деятельности (пригласить к 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совместной деятельности, сооб</w:t>
            </w:r>
            <w:r w:rsidRPr="00583E2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щить сверстникам о своём замысле и согласовать его с ними, отобрать необходимые средства, совместно выпол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нять необходимые действия, со</w:t>
            </w:r>
            <w:r w:rsidRPr="00583E2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блюдать правила, не мешать друг другу, не ссориться, мирно улаживать конфликты, справедливо разрешать споры, обмениваться игрушками и предметами, соблюдать очерёдность,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добиваться совместного резуль</w:t>
            </w:r>
            <w:r w:rsidRPr="00583E2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тата, справедливо оценивать действия и результаты этих действий, как собственные, так и партнёров по деятельности и др.). </w:t>
            </w:r>
          </w:p>
        </w:tc>
      </w:tr>
      <w:tr w:rsidR="00993326" w14:paraId="6CA8E7F0" w14:textId="77777777" w:rsidTr="00E90006">
        <w:tc>
          <w:tcPr>
            <w:tcW w:w="9339" w:type="dxa"/>
            <w:gridSpan w:val="2"/>
          </w:tcPr>
          <w:p w14:paraId="321F0FAB" w14:textId="32F78988" w:rsidR="00993326" w:rsidRPr="00993326" w:rsidRDefault="00C153F9" w:rsidP="00993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lastRenderedPageBreak/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993326" w:rsidRPr="00993326">
              <w:rPr>
                <w:rFonts w:ascii="Times" w:eastAsiaTheme="minorEastAsia" w:hAnsi="Times" w:cs="Times"/>
                <w:b/>
                <w:i/>
                <w:sz w:val="26"/>
                <w:szCs w:val="26"/>
                <w:lang w:eastAsia="ru-RU"/>
              </w:rPr>
              <w:t xml:space="preserve">Формирование уважительного отношения и чувства принадлежности к своей семье и </w:t>
            </w:r>
            <w:r w:rsidR="00993326">
              <w:rPr>
                <w:rFonts w:ascii="Times" w:eastAsiaTheme="minorEastAsia" w:hAnsi="Times" w:cs="Times"/>
                <w:b/>
                <w:i/>
                <w:sz w:val="26"/>
                <w:szCs w:val="26"/>
                <w:lang w:eastAsia="ru-RU"/>
              </w:rPr>
              <w:t>к сообществу детей и взрослых</w:t>
            </w:r>
            <w:r w:rsidR="00993326" w:rsidRPr="00993326">
              <w:rPr>
                <w:rFonts w:ascii="Times" w:eastAsiaTheme="minorEastAsia" w:hAnsi="Times" w:cs="Times"/>
                <w:b/>
                <w:i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4B0C18" w14:paraId="6865EEB0" w14:textId="77777777" w:rsidTr="00CC38C4">
        <w:tc>
          <w:tcPr>
            <w:tcW w:w="4423" w:type="dxa"/>
          </w:tcPr>
          <w:p w14:paraId="0A9AAC41" w14:textId="062D8DA1" w:rsidR="004B0C18" w:rsidRPr="00E0450D" w:rsidRDefault="00E0450D" w:rsidP="00E04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E0450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E90006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о </w:t>
            </w:r>
            <w:r w:rsidRPr="00E0450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собственной принадлежности к семье, о своей родословной, о родственниках, об их судьбах, интересных случаях из их жизни; </w:t>
            </w:r>
          </w:p>
          <w:p w14:paraId="76127B73" w14:textId="48F757C3" w:rsidR="00E0450D" w:rsidRPr="00E0450D" w:rsidRDefault="00E0450D" w:rsidP="00E04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450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о составе семьи, своей принадлежности к ней, некоторых родственных связях (например, свекровь - невестка, тёща - зять), о профессиях, интересах и занятиях родителей и родственников, об именах и отчествах родителей, ближайших родственников; о функциях людей разного пола и возраста в семье; </w:t>
            </w:r>
          </w:p>
          <w:p w14:paraId="3E16F2FF" w14:textId="213EED97" w:rsidR="00E0450D" w:rsidRPr="00E0450D" w:rsidRDefault="00E90006" w:rsidP="00E04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E0450D" w:rsidRPr="00E0450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о гендерных отношениях и взаимосвязях в семье как между детьми, так и между взрослыми («Когда я женюсь, то буду мужем, а для своих детей - отцом»); </w:t>
            </w:r>
          </w:p>
          <w:p w14:paraId="1175032C" w14:textId="1D7EB6FE" w:rsidR="00E0450D" w:rsidRPr="00E0450D" w:rsidRDefault="00E90006" w:rsidP="00E04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E0450D" w:rsidRPr="00E0450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об адресе (страна, город (село), улица, дом, квартира), по которому проживает семья, номере телефона квартиры (дома), адресах и номерах телефонов близких родственников, друзей семьи; </w:t>
            </w:r>
          </w:p>
          <w:p w14:paraId="26D6D3B5" w14:textId="228743FB" w:rsidR="00E0450D" w:rsidRPr="00E0450D" w:rsidRDefault="00E0450D" w:rsidP="00E04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450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о своей принадлежности к членам группы детского сада, о фамилии, имени, отчестве заведующей детским садом, об адресе детского сада и др. </w:t>
            </w:r>
          </w:p>
        </w:tc>
        <w:tc>
          <w:tcPr>
            <w:tcW w:w="4916" w:type="dxa"/>
          </w:tcPr>
          <w:p w14:paraId="152A604C" w14:textId="7EA88084" w:rsidR="00E0450D" w:rsidRPr="00E0450D" w:rsidRDefault="00E0450D" w:rsidP="00E04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450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составления вместе с родителями и воспитателем генеалогического древа (начиная с дедушек и бабушек), рассматривания семейных альбомов с фотографиями, почётных грамот и наград родственников, их коллекций и др.; </w:t>
            </w:r>
          </w:p>
          <w:p w14:paraId="15BD05C6" w14:textId="6F1AA3E4" w:rsidR="00E0450D" w:rsidRPr="00E0450D" w:rsidRDefault="00E0450D" w:rsidP="00E04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450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установления взаимосвязей между различными мужскими и женскими проявлениями, эмоциональными реакциями, правилами и нормами поведения; </w:t>
            </w:r>
          </w:p>
          <w:p w14:paraId="0F933F52" w14:textId="7C22E916" w:rsidR="00E0450D" w:rsidRPr="00E0450D" w:rsidRDefault="00E0450D" w:rsidP="00E04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450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участия в выполнении некоторых семейных обязанностей, семейных традициях и праздниках; </w:t>
            </w:r>
          </w:p>
          <w:p w14:paraId="1EF0DDB8" w14:textId="2A899B98" w:rsidR="00E0450D" w:rsidRPr="00E0450D" w:rsidRDefault="00E0450D" w:rsidP="00E04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450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поздравления родителей и родственников с днём рождения и другими праздниками; </w:t>
            </w:r>
          </w:p>
          <w:p w14:paraId="1976A6C6" w14:textId="0B4A9DD4" w:rsidR="00E0450D" w:rsidRPr="00E0450D" w:rsidRDefault="00E0450D" w:rsidP="00E04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450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проявления чувства гордости за семью, умения, достижения и успехи родителей и родственников (положительные поступки, награды за профессиональные, спортивные и другие достижения); </w:t>
            </w:r>
          </w:p>
          <w:p w14:paraId="77E8C5FB" w14:textId="15E919A5" w:rsidR="00E0450D" w:rsidRPr="00E0450D" w:rsidRDefault="00E0450D" w:rsidP="00E04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450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внимательного и заботливого отношения к работникам и воспитанникам детского сада; </w:t>
            </w:r>
          </w:p>
          <w:p w14:paraId="38001609" w14:textId="2A538A6A" w:rsidR="00E0450D" w:rsidRPr="00E0450D" w:rsidRDefault="00E0450D" w:rsidP="00E04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450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выполнения некоторых общественных обязанностей, поручений, участия в коллективных делах в детском саду (спектакли, дежурства, изготовление </w:t>
            </w:r>
            <w:r w:rsidRPr="00E0450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lastRenderedPageBreak/>
              <w:t xml:space="preserve">подарков для благотворительных акций и др.); </w:t>
            </w:r>
          </w:p>
          <w:p w14:paraId="1A84816D" w14:textId="10299925" w:rsidR="004B0C18" w:rsidRPr="00C03C5B" w:rsidRDefault="00E0450D" w:rsidP="00C0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0450D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- проявления чувства гордости за успехи и достижения педагогов и воспитанников детского сада. </w:t>
            </w:r>
          </w:p>
        </w:tc>
      </w:tr>
      <w:tr w:rsidR="00E90006" w14:paraId="7CDA9949" w14:textId="77777777" w:rsidTr="00E90006">
        <w:tc>
          <w:tcPr>
            <w:tcW w:w="9339" w:type="dxa"/>
            <w:gridSpan w:val="2"/>
          </w:tcPr>
          <w:p w14:paraId="1980CA39" w14:textId="6E16B947" w:rsidR="00E90006" w:rsidRPr="00E90006" w:rsidRDefault="00C153F9" w:rsidP="00E90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lastRenderedPageBreak/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E90006" w:rsidRPr="00E90006"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  <w:t xml:space="preserve">Формирование позитивных установок к различным видам труда и творчества </w:t>
            </w:r>
          </w:p>
        </w:tc>
      </w:tr>
      <w:tr w:rsidR="004B0C18" w14:paraId="1EED019B" w14:textId="77777777" w:rsidTr="00CC38C4">
        <w:tc>
          <w:tcPr>
            <w:tcW w:w="4423" w:type="dxa"/>
          </w:tcPr>
          <w:p w14:paraId="48EC0144" w14:textId="232D1B54" w:rsidR="00E90006" w:rsidRPr="00FB616A" w:rsidRDefault="00E90006" w:rsidP="00E90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о различных видах труда взрослых, связанных с удовлетворением потребностей людей, общества и государства (цели и содержание вида </w:t>
            </w:r>
            <w:proofErr w:type="gramStart"/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тру- да</w:t>
            </w:r>
            <w:proofErr w:type="gramEnd"/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некоторые трудовые процессы, результаты, их личностная, социальная и государственная значимость, представления о труде как экономической категории), в том числе о современных профессиях, существующих в мире (менеджер, модельер, оператор, банковский служащий и др.); </w:t>
            </w:r>
          </w:p>
          <w:p w14:paraId="693788A4" w14:textId="1E6859D0" w:rsidR="004B0C18" w:rsidRPr="00FB616A" w:rsidRDefault="00E90006" w:rsidP="00E90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о соблюдении правил безопасности в соответствии со спецификой разнообразных видов трудовой деятельности;</w:t>
            </w:r>
          </w:p>
        </w:tc>
        <w:tc>
          <w:tcPr>
            <w:tcW w:w="4916" w:type="dxa"/>
          </w:tcPr>
          <w:p w14:paraId="43AB54B3" w14:textId="5397F13A" w:rsidR="00E90006" w:rsidRPr="00FB616A" w:rsidRDefault="00E90006" w:rsidP="00E90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осознанного и самостоятельного выполнения процессов самообслуживания, хозяйственно-бытового труда, контроля качества их результатов, нахождения наиболее эффективных способов действий (адекватно своим особенностям); </w:t>
            </w:r>
          </w:p>
          <w:p w14:paraId="1EDD4121" w14:textId="070E0F72" w:rsidR="00E90006" w:rsidRPr="00FB616A" w:rsidRDefault="00E90006" w:rsidP="00E90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активного участия в сезонных видах работ в природе (на участке детского сада, в уголке природы); </w:t>
            </w:r>
          </w:p>
          <w:p w14:paraId="29184A42" w14:textId="6B15824C" w:rsidR="00E90006" w:rsidRPr="00FB616A" w:rsidRDefault="00E90006" w:rsidP="00E90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проявлений бережного отношения к результатам труда, в том числе собственного, как ценности, желания трудиться самостоятельно и участвовать в труде взрослых, положительного отношения к трудовым подвигам, поступкам, трудовой деятельности героев произведений художественной литературы; </w:t>
            </w:r>
          </w:p>
          <w:p w14:paraId="1281F6FD" w14:textId="1D6A9043" w:rsidR="004B0C18" w:rsidRPr="00FB616A" w:rsidRDefault="00FB616A" w:rsidP="00E900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E90006"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вычленения и осознания труда как особой деятельности, составляющей основу жизни человека;</w:t>
            </w:r>
          </w:p>
        </w:tc>
      </w:tr>
      <w:tr w:rsidR="00A53B92" w14:paraId="7D8A7D5C" w14:textId="77777777" w:rsidTr="007F547F">
        <w:tc>
          <w:tcPr>
            <w:tcW w:w="9339" w:type="dxa"/>
            <w:gridSpan w:val="2"/>
          </w:tcPr>
          <w:p w14:paraId="522F5987" w14:textId="78CEBE78" w:rsidR="00A53B92" w:rsidRPr="00FB616A" w:rsidRDefault="00C153F9" w:rsidP="00A53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A53B92" w:rsidRPr="00FB616A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Формирование основ безопасного поведения в быту, социуме, природе </w:t>
            </w:r>
          </w:p>
        </w:tc>
      </w:tr>
      <w:tr w:rsidR="004B0C18" w14:paraId="2367117A" w14:textId="77777777" w:rsidTr="00CC38C4">
        <w:tc>
          <w:tcPr>
            <w:tcW w:w="4423" w:type="dxa"/>
          </w:tcPr>
          <w:p w14:paraId="6583AE7E" w14:textId="376C482A" w:rsidR="00A53B92" w:rsidRPr="00FB616A" w:rsidRDefault="00A53B92" w:rsidP="00A53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о способах поведения в стандартных и нестандартных (непредвиденных) опасных ситуациях; </w:t>
            </w:r>
          </w:p>
          <w:p w14:paraId="07C9F5D0" w14:textId="59F1DEE3" w:rsidR="00A53B92" w:rsidRPr="00FB616A" w:rsidRDefault="00A53B92" w:rsidP="00A53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о некоторых способах безопасного поведения в современной информационной среде (включать телевизор для просмотра конкретной программы, согласовывая выбор про</w:t>
            </w:r>
            <w:r w:rsidR="000A50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граммы и продолжительность про</w:t>
            </w: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смотра со взрослым; включать компьют</w:t>
            </w:r>
            <w:r w:rsidR="000A50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ер для конкретного занятия, со</w:t>
            </w: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держание и продолжительность которого согласовывать со взрослым); </w:t>
            </w:r>
          </w:p>
          <w:p w14:paraId="69E7DE76" w14:textId="786184F9" w:rsidR="00A53B92" w:rsidRPr="00FB616A" w:rsidRDefault="00FB616A" w:rsidP="00A53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53B92"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 жизненно важных для людей потребностях и необходимых для их удовлетворения природных (водных, почвенных, растительных, минеральных, климатических, животного мира) ресурсах, в том числе и родного края; об ограниченности природных ресурсов и необходимости экономного и бережливого отношения к ним (выключать свет при выходе из </w:t>
            </w:r>
            <w:r w:rsidR="00A53B92"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помещения; выключать электроприборы (телевизор, компьютер), если уже не пользуешься ими; закрывать кран сразу после пользования водой; закрывать за собой двери и оконные рамы для сохранения тепла; экономно расходовать бумагу для собственных нужд и др.); </w:t>
            </w:r>
          </w:p>
          <w:p w14:paraId="7F4E5404" w14:textId="1AFD0F71" w:rsidR="00A53B92" w:rsidRPr="00FB616A" w:rsidRDefault="00A53B92" w:rsidP="00A53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о некоторых источниках опасности для окружающего мира природы (транспорт, неосторожные действия человека, деятельность людей, катастрофы, опасные природные явления (гроза, наводнение, сильный ветер, крепкий мороз, землетрясение, извержение вулканов)); </w:t>
            </w:r>
          </w:p>
          <w:p w14:paraId="7AFA2705" w14:textId="79461F6A" w:rsidR="00A53B92" w:rsidRPr="00FB616A" w:rsidRDefault="00A53B92" w:rsidP="00A53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о некоторых видах опасных для окружающего мира природы ситуаций (загрязнение воздуха, воды, вырубка деревьев, лесные пожары, осушение водоёмов); </w:t>
            </w:r>
          </w:p>
          <w:p w14:paraId="44F83326" w14:textId="1B892BC9" w:rsidR="004B0C18" w:rsidRPr="00FB616A" w:rsidRDefault="00A53B92" w:rsidP="00A53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о правилах безопасного для окружающего мира природы поведения (не ходить по клумбам, газонам, не рвать растения, листья и ветки деревьев и кустарников; не распугивать птиц; не засорять водоёмы и почву; пользоваться огнём в специально оборудованном месте; тщательно заливать место костра водой перед уходом и др.);</w:t>
            </w:r>
          </w:p>
        </w:tc>
        <w:tc>
          <w:tcPr>
            <w:tcW w:w="4916" w:type="dxa"/>
          </w:tcPr>
          <w:p w14:paraId="7365F84F" w14:textId="50B79F66" w:rsidR="00FB616A" w:rsidRPr="00FB616A" w:rsidRDefault="00FB616A" w:rsidP="00FB61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- осознанного выполнения основных правил безопасного поведения в стандартных опасных ситуациях (переходить улицу в указанных местах в соответствии с сигналами светофора, не ходить по проезжей части дороги и не играть вблизи дороги, не играть с огнём, в отсутствие взрослых не пользоваться электрическими приборами, не трогать без разрешения острые, колющие и режущие предметы), различных видах детской деятельности; </w:t>
            </w:r>
          </w:p>
          <w:p w14:paraId="29F2B2F4" w14:textId="10621273" w:rsidR="00FB616A" w:rsidRPr="00FB616A" w:rsidRDefault="00FB616A" w:rsidP="00FB61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в случае необходимости самостоятельного обращения в службу спасения (набрать номер 01 и попросить о помощи); </w:t>
            </w:r>
          </w:p>
          <w:p w14:paraId="5EC81693" w14:textId="77777777" w:rsidR="00FB616A" w:rsidRPr="00FB616A" w:rsidRDefault="00FB616A" w:rsidP="00FB61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выполнения без напоминания взрослого правил безопасного для окружающего мира природы поведения (не ходить по клумбам, газонам, не рвать растения, листья и ветки деревьев и кустарников и др.); </w:t>
            </w:r>
          </w:p>
          <w:p w14:paraId="3D1700BC" w14:textId="08E95531" w:rsidR="00FB616A" w:rsidRPr="00FB616A" w:rsidRDefault="00FB616A" w:rsidP="00FB61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самостоятельного соблюдения нек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оторых способов безопасного по</w:t>
            </w:r>
            <w:r w:rsidRPr="00FB61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ведения в современной информационной среде (включать телевизор для просмотр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конкретной программы и др.);</w:t>
            </w:r>
          </w:p>
          <w:p w14:paraId="00CF150C" w14:textId="77777777" w:rsidR="004B0C18" w:rsidRPr="00FB616A" w:rsidRDefault="004B0C18" w:rsidP="00600E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8BB0D3" w14:textId="77777777" w:rsidR="00374971" w:rsidRDefault="00374971" w:rsidP="0037497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392AC4F6" w14:textId="77777777" w:rsidR="00F76B87" w:rsidRDefault="00F76B87" w:rsidP="0037497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40B146BF" w14:textId="6CFE4042" w:rsidR="00F76B87" w:rsidRPr="00F76B87" w:rsidRDefault="00F76B87" w:rsidP="00F76B8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6B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 образовательной деятельности (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части, формируемой</w:t>
      </w:r>
      <w:r w:rsidRPr="00F76B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участниками образовательных отношений)</w:t>
      </w:r>
    </w:p>
    <w:p w14:paraId="5EFAA307" w14:textId="77777777" w:rsidR="00F76B87" w:rsidRPr="004D0C81" w:rsidRDefault="00F76B87" w:rsidP="00F76B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A96828">
        <w:rPr>
          <w:rFonts w:ascii="Times New Roman" w:hAnsi="Times New Roman"/>
          <w:sz w:val="28"/>
          <w:szCs w:val="28"/>
        </w:rPr>
        <w:t xml:space="preserve">Расширить представления ребенка о семье, о значении близких, теплых, </w:t>
      </w:r>
      <w:r w:rsidRPr="004D0C81">
        <w:rPr>
          <w:rFonts w:ascii="Times New Roman" w:hAnsi="Times New Roman"/>
          <w:sz w:val="28"/>
          <w:szCs w:val="28"/>
        </w:rPr>
        <w:t>дружеских отношений в жизни каждого человека, о связи поколений семьи.</w:t>
      </w:r>
    </w:p>
    <w:p w14:paraId="504D33B6" w14:textId="77777777" w:rsidR="00F76B87" w:rsidRPr="004D0C81" w:rsidRDefault="00F76B87" w:rsidP="00F76B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0C81">
        <w:rPr>
          <w:rFonts w:ascii="Times New Roman" w:hAnsi="Times New Roman"/>
          <w:sz w:val="28"/>
          <w:szCs w:val="28"/>
        </w:rPr>
        <w:t xml:space="preserve">2. Воспитывать у ребенка чувство родовой чести, привязанности, сопричастности к общим делам семьи, горожан (сельчан), уральцев; чувство   </w:t>
      </w:r>
      <w:proofErr w:type="gramStart"/>
      <w:r w:rsidRPr="004D0C81">
        <w:rPr>
          <w:rFonts w:ascii="Times New Roman" w:hAnsi="Times New Roman"/>
          <w:sz w:val="28"/>
          <w:szCs w:val="28"/>
        </w:rPr>
        <w:t xml:space="preserve">признательности,   </w:t>
      </w:r>
      <w:proofErr w:type="gramEnd"/>
      <w:r w:rsidRPr="004D0C81">
        <w:rPr>
          <w:rFonts w:ascii="Times New Roman" w:hAnsi="Times New Roman"/>
          <w:sz w:val="28"/>
          <w:szCs w:val="28"/>
        </w:rPr>
        <w:t xml:space="preserve">благодарности,   уважения   к </w:t>
      </w:r>
      <w:r w:rsidRPr="004D0C8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D0C81">
        <w:rPr>
          <w:rFonts w:ascii="Times New Roman" w:hAnsi="Times New Roman"/>
          <w:sz w:val="28"/>
          <w:szCs w:val="28"/>
        </w:rPr>
        <w:t>знаменитым людям своего города (села), края.</w:t>
      </w:r>
    </w:p>
    <w:p w14:paraId="3CC5A3BC" w14:textId="77777777" w:rsidR="00F76B87" w:rsidRPr="004D0C81" w:rsidRDefault="00F76B87" w:rsidP="00F76B8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0C81">
        <w:rPr>
          <w:rFonts w:ascii="Times New Roman" w:hAnsi="Times New Roman"/>
          <w:sz w:val="28"/>
          <w:szCs w:val="28"/>
        </w:rPr>
        <w:t xml:space="preserve">3. Воспитывать </w:t>
      </w:r>
      <w:r>
        <w:rPr>
          <w:rFonts w:ascii="Times New Roman" w:hAnsi="Times New Roman"/>
          <w:sz w:val="28"/>
          <w:szCs w:val="28"/>
        </w:rPr>
        <w:t xml:space="preserve">у ребенка </w:t>
      </w:r>
      <w:r w:rsidRPr="004D0C81">
        <w:rPr>
          <w:rFonts w:ascii="Times New Roman" w:hAnsi="Times New Roman"/>
          <w:sz w:val="28"/>
          <w:szCs w:val="28"/>
        </w:rPr>
        <w:t>толерантное</w:t>
      </w:r>
      <w:r>
        <w:rPr>
          <w:rFonts w:ascii="Times New Roman" w:hAnsi="Times New Roman"/>
          <w:sz w:val="28"/>
          <w:szCs w:val="28"/>
        </w:rPr>
        <w:t>,</w:t>
      </w:r>
      <w:r w:rsidRPr="004D0C81">
        <w:rPr>
          <w:rFonts w:ascii="Times New Roman" w:hAnsi="Times New Roman"/>
          <w:sz w:val="28"/>
          <w:szCs w:val="28"/>
        </w:rPr>
        <w:t xml:space="preserve"> уважительное, доброжелательное отношение к людям другой национальности, вне зависимости от социального происхождения, вероисповедания, пола, личностного и поведенческого своеобразия.</w:t>
      </w:r>
    </w:p>
    <w:p w14:paraId="05273C3E" w14:textId="77777777" w:rsidR="00F76B87" w:rsidRPr="004D0C81" w:rsidRDefault="00F76B87" w:rsidP="00F76B87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4D0C81">
        <w:rPr>
          <w:rFonts w:ascii="Times New Roman" w:hAnsi="Times New Roman"/>
          <w:sz w:val="28"/>
          <w:szCs w:val="28"/>
        </w:rPr>
        <w:t xml:space="preserve">. Развивать интерес ребенка </w:t>
      </w:r>
      <w:r w:rsidRPr="004D0C81">
        <w:rPr>
          <w:rFonts w:ascii="Times New Roman" w:hAnsi="Times New Roman"/>
          <w:bCs/>
          <w:sz w:val="28"/>
          <w:szCs w:val="28"/>
        </w:rPr>
        <w:t>к истории своей семьи, ее родословной;</w:t>
      </w:r>
      <w:r w:rsidRPr="004D0C81">
        <w:rPr>
          <w:rFonts w:ascii="Times New Roman" w:hAnsi="Times New Roman"/>
          <w:sz w:val="28"/>
          <w:szCs w:val="28"/>
        </w:rPr>
        <w:t xml:space="preserve"> к истории своего края, города (села), к достопримечательностям родного города (села): культурные учреждения, промышленные центры, памятники зодчества, архитектура; к символике своего г</w:t>
      </w:r>
      <w:r>
        <w:rPr>
          <w:rFonts w:ascii="Times New Roman" w:hAnsi="Times New Roman"/>
          <w:sz w:val="28"/>
          <w:szCs w:val="28"/>
        </w:rPr>
        <w:t>орода (герб, гимн), села, Урала.</w:t>
      </w:r>
      <w:r w:rsidRPr="004D0C81">
        <w:rPr>
          <w:rFonts w:ascii="Times New Roman" w:hAnsi="Times New Roman"/>
          <w:sz w:val="28"/>
          <w:szCs w:val="28"/>
        </w:rPr>
        <w:t xml:space="preserve"> </w:t>
      </w:r>
    </w:p>
    <w:p w14:paraId="4D3EBAF0" w14:textId="77777777" w:rsidR="00F76B87" w:rsidRPr="001034F2" w:rsidRDefault="00F76B87" w:rsidP="00F76B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34F2">
        <w:rPr>
          <w:rFonts w:ascii="Times New Roman" w:hAnsi="Times New Roman"/>
          <w:sz w:val="28"/>
          <w:szCs w:val="28"/>
        </w:rPr>
        <w:lastRenderedPageBreak/>
        <w:t>5</w:t>
      </w:r>
      <w:r>
        <w:rPr>
          <w:rFonts w:ascii="Times New Roman" w:hAnsi="Times New Roman"/>
          <w:sz w:val="28"/>
          <w:szCs w:val="28"/>
        </w:rPr>
        <w:t>. Формировать у ребенка</w:t>
      </w:r>
      <w:r w:rsidRPr="001034F2">
        <w:rPr>
          <w:rFonts w:ascii="Times New Roman" w:hAnsi="Times New Roman"/>
          <w:sz w:val="28"/>
          <w:szCs w:val="28"/>
        </w:rPr>
        <w:t xml:space="preserve"> представления о роли труда взрослых в жизни общества и каждого человека (на основе ознаком</w:t>
      </w:r>
      <w:r w:rsidRPr="001034F2">
        <w:rPr>
          <w:rFonts w:ascii="Times New Roman" w:hAnsi="Times New Roman"/>
          <w:sz w:val="28"/>
          <w:szCs w:val="28"/>
        </w:rPr>
        <w:softHyphen/>
        <w:t>ления с разными видами производительного и обслуживающего труда, удовлетворяющего основные потребности человека в пище, одежде, жилище, образовании, медицинском обслуживании, отдыхе; через знакомство с многообразием профессий и трудовых процессов, до</w:t>
      </w:r>
      <w:r w:rsidRPr="001034F2">
        <w:rPr>
          <w:rFonts w:ascii="Times New Roman" w:hAnsi="Times New Roman"/>
          <w:sz w:val="28"/>
          <w:szCs w:val="28"/>
        </w:rPr>
        <w:softHyphen/>
        <w:t>ступных для детского понимания</w:t>
      </w:r>
      <w:r>
        <w:rPr>
          <w:rFonts w:ascii="Times New Roman" w:hAnsi="Times New Roman"/>
          <w:sz w:val="28"/>
          <w:szCs w:val="28"/>
        </w:rPr>
        <w:t xml:space="preserve"> и воплощения в трудовой деятельности.</w:t>
      </w:r>
    </w:p>
    <w:p w14:paraId="7A966DAA" w14:textId="77777777" w:rsidR="00F76B87" w:rsidRPr="00A96828" w:rsidRDefault="00F76B87" w:rsidP="00F76B8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38D2DEB2" w14:textId="77777777" w:rsidR="00F76B87" w:rsidRPr="00F76B87" w:rsidRDefault="00F76B87" w:rsidP="0037497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CB61787" w14:textId="77777777" w:rsidR="00F76B87" w:rsidRDefault="00F76B87" w:rsidP="0037497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046DECFC" w14:textId="77777777" w:rsidR="00374971" w:rsidRDefault="00374971" w:rsidP="0037497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словия</w:t>
      </w:r>
      <w:r w:rsidR="00232E74"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социально-коммуникативного развития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13E6483C" w14:textId="251184A7" w:rsidR="00374971" w:rsidRPr="00870D86" w:rsidRDefault="00E4281C" w:rsidP="00870D86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детей 4</w:t>
      </w:r>
      <w:r w:rsidR="00232E74"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-го года жизни</w:t>
      </w:r>
      <w:r w:rsidR="001C27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(обязательная часть)</w:t>
      </w:r>
    </w:p>
    <w:p w14:paraId="55755009" w14:textId="0EEA5A04" w:rsidR="00441299" w:rsidRPr="00733D7A" w:rsidRDefault="00441299" w:rsidP="0044129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33D7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 сфере развития положительного отношения ребенка к себе и другим людям</w:t>
      </w:r>
      <w:r w:rsidR="00733D7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</w:p>
    <w:p w14:paraId="108C5817" w14:textId="701D1F29" w:rsidR="00441299" w:rsidRPr="00441299" w:rsidRDefault="00733D7A" w:rsidP="0044129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создание условий</w:t>
      </w:r>
      <w:r w:rsidR="00441299" w:rsidRPr="00441299">
        <w:rPr>
          <w:color w:val="000000" w:themeColor="text1"/>
          <w:sz w:val="28"/>
          <w:szCs w:val="28"/>
        </w:rPr>
        <w:t xml:space="preserve"> для формирования у ребенка положительного самоощущения – уверенности в своих возможностях, в т</w:t>
      </w:r>
      <w:r>
        <w:rPr>
          <w:color w:val="000000" w:themeColor="text1"/>
          <w:sz w:val="28"/>
          <w:szCs w:val="28"/>
        </w:rPr>
        <w:t>ом, что он хороший, его любят;</w:t>
      </w:r>
    </w:p>
    <w:p w14:paraId="731C36A1" w14:textId="7D419F3C" w:rsidR="00441299" w:rsidRPr="00441299" w:rsidRDefault="00733D7A" w:rsidP="0044129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развитие</w:t>
      </w:r>
      <w:r w:rsidR="00441299" w:rsidRPr="004412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ребенка чувства соб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ственного достоинства, осознания</w:t>
      </w:r>
      <w:r w:rsidR="00441299" w:rsidRPr="004412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своих прав и свобод (иметь собственное мнение, выбирать друзей, игрушки, виды деятельности, иметь личные вещи, по собственному усмотрению использоват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 личное время);</w:t>
      </w:r>
    </w:p>
    <w:p w14:paraId="4A3F2D1F" w14:textId="52DF3221" w:rsidR="00733D7A" w:rsidRPr="00870D86" w:rsidRDefault="00733D7A" w:rsidP="00870D86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развитие</w:t>
      </w:r>
      <w:r w:rsidR="00441299" w:rsidRPr="00441299">
        <w:rPr>
          <w:color w:val="000000" w:themeColor="text1"/>
          <w:sz w:val="28"/>
          <w:szCs w:val="28"/>
        </w:rPr>
        <w:t xml:space="preserve"> положительного отношения ребенка к о</w:t>
      </w:r>
      <w:r>
        <w:rPr>
          <w:color w:val="000000" w:themeColor="text1"/>
          <w:sz w:val="28"/>
          <w:szCs w:val="28"/>
        </w:rPr>
        <w:t>кружающим его людям: воспитание уважения и терпимости</w:t>
      </w:r>
      <w:r w:rsidR="00441299" w:rsidRPr="00441299">
        <w:rPr>
          <w:color w:val="000000" w:themeColor="text1"/>
          <w:sz w:val="28"/>
          <w:szCs w:val="28"/>
        </w:rPr>
        <w:t xml:space="preserve"> к другим детям и взрослым, вне зависимости от их социального происхождения, расовой и национальной принадлежности, языка, вероисповедания, пола, возраста, личностного и поведенческого своеобразия; воспитывают уважение к чувству собственного достоинства других людей, их мнениям, желаниям, взглядам.</w:t>
      </w:r>
    </w:p>
    <w:p w14:paraId="78E423FE" w14:textId="77777777" w:rsidR="00441299" w:rsidRPr="00733D7A" w:rsidRDefault="00441299" w:rsidP="0044129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b/>
          <w:color w:val="000000" w:themeColor="text1"/>
          <w:sz w:val="28"/>
          <w:szCs w:val="28"/>
        </w:rPr>
      </w:pPr>
      <w:r w:rsidRPr="00733D7A">
        <w:rPr>
          <w:b/>
          <w:i/>
          <w:color w:val="000000" w:themeColor="text1"/>
          <w:sz w:val="28"/>
          <w:szCs w:val="28"/>
        </w:rPr>
        <w:t>В сфере развития коммуникативной и социальной компетентности</w:t>
      </w:r>
    </w:p>
    <w:p w14:paraId="4609C778" w14:textId="77777777" w:rsidR="00733D7A" w:rsidRDefault="00733D7A" w:rsidP="0044129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создание</w:t>
      </w:r>
      <w:r w:rsidR="00441299" w:rsidRPr="0044129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различных возможностей</w:t>
      </w:r>
      <w:r w:rsidR="00441299" w:rsidRPr="00441299">
        <w:rPr>
          <w:color w:val="000000" w:themeColor="text1"/>
          <w:sz w:val="28"/>
          <w:szCs w:val="28"/>
        </w:rPr>
        <w:t xml:space="preserve"> для приобщения детей к ценностям сотрудничества с другими людьми, прежде всего реализуя принципы личностно-развивающего общения и содействия, предоставляя детям возможность принимать участие в различных событиях, планировать совместную работу</w:t>
      </w:r>
      <w:r>
        <w:rPr>
          <w:color w:val="000000" w:themeColor="text1"/>
          <w:sz w:val="28"/>
          <w:szCs w:val="28"/>
        </w:rPr>
        <w:t>, ч</w:t>
      </w:r>
      <w:r w:rsidR="00441299" w:rsidRPr="00441299">
        <w:rPr>
          <w:color w:val="000000" w:themeColor="text1"/>
          <w:sz w:val="28"/>
          <w:szCs w:val="28"/>
        </w:rPr>
        <w:t xml:space="preserve">то способствует развитию у детей чувства личной ответственности, ответственности за другого человека, чувства «общего дела», понимания необходимости согласовывать с партнерами по деятельности мнения и действия. </w:t>
      </w:r>
    </w:p>
    <w:p w14:paraId="10EFA379" w14:textId="77777777" w:rsidR="006022C9" w:rsidRDefault="00733D7A" w:rsidP="0044129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6022C9">
        <w:rPr>
          <w:color w:val="000000" w:themeColor="text1"/>
          <w:sz w:val="28"/>
          <w:szCs w:val="28"/>
        </w:rPr>
        <w:t>оказание помощи</w:t>
      </w:r>
      <w:r w:rsidR="00441299" w:rsidRPr="00441299">
        <w:rPr>
          <w:color w:val="000000" w:themeColor="text1"/>
          <w:sz w:val="28"/>
          <w:szCs w:val="28"/>
        </w:rPr>
        <w:t xml:space="preserve"> детям </w:t>
      </w:r>
      <w:r w:rsidR="006022C9">
        <w:rPr>
          <w:color w:val="000000" w:themeColor="text1"/>
          <w:sz w:val="28"/>
          <w:szCs w:val="28"/>
        </w:rPr>
        <w:t>в распознавании эмоциональных переживаний</w:t>
      </w:r>
      <w:r w:rsidR="00441299" w:rsidRPr="00441299">
        <w:rPr>
          <w:color w:val="000000" w:themeColor="text1"/>
          <w:sz w:val="28"/>
          <w:szCs w:val="28"/>
        </w:rPr>
        <w:t xml:space="preserve"> и состояния </w:t>
      </w:r>
      <w:r w:rsidR="006022C9">
        <w:rPr>
          <w:color w:val="000000" w:themeColor="text1"/>
          <w:sz w:val="28"/>
          <w:szCs w:val="28"/>
        </w:rPr>
        <w:t>окружающих, выражении собственных переживаний;</w:t>
      </w:r>
    </w:p>
    <w:p w14:paraId="65E67A95" w14:textId="77777777" w:rsidR="006022C9" w:rsidRDefault="00441299" w:rsidP="0044129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441299">
        <w:rPr>
          <w:color w:val="000000" w:themeColor="text1"/>
          <w:sz w:val="28"/>
          <w:szCs w:val="28"/>
        </w:rPr>
        <w:t xml:space="preserve"> </w:t>
      </w:r>
      <w:r w:rsidR="006022C9">
        <w:rPr>
          <w:color w:val="000000" w:themeColor="text1"/>
          <w:sz w:val="28"/>
          <w:szCs w:val="28"/>
        </w:rPr>
        <w:t>- формирование</w:t>
      </w:r>
      <w:r w:rsidRPr="00441299">
        <w:rPr>
          <w:color w:val="000000" w:themeColor="text1"/>
          <w:sz w:val="28"/>
          <w:szCs w:val="28"/>
        </w:rPr>
        <w:t xml:space="preserve"> у детей представлений о добре и зле, </w:t>
      </w:r>
      <w:r w:rsidR="006022C9">
        <w:rPr>
          <w:color w:val="000000" w:themeColor="text1"/>
          <w:sz w:val="28"/>
          <w:szCs w:val="28"/>
        </w:rPr>
        <w:t>в ходе обсуждения с ними различных ситуаций</w:t>
      </w:r>
      <w:r w:rsidRPr="00441299">
        <w:rPr>
          <w:color w:val="000000" w:themeColor="text1"/>
          <w:sz w:val="28"/>
          <w:szCs w:val="28"/>
        </w:rPr>
        <w:t xml:space="preserve"> из жизни, из рассказов, сказок, </w:t>
      </w:r>
      <w:r w:rsidR="006022C9">
        <w:rPr>
          <w:color w:val="000000" w:themeColor="text1"/>
          <w:sz w:val="28"/>
          <w:szCs w:val="28"/>
        </w:rPr>
        <w:t>особое внимание - на проявление</w:t>
      </w:r>
      <w:r w:rsidRPr="00441299">
        <w:rPr>
          <w:color w:val="000000" w:themeColor="text1"/>
          <w:sz w:val="28"/>
          <w:szCs w:val="28"/>
        </w:rPr>
        <w:t xml:space="preserve"> щедрости, жадности, честности, лживости, злос</w:t>
      </w:r>
      <w:r w:rsidR="006022C9">
        <w:rPr>
          <w:color w:val="000000" w:themeColor="text1"/>
          <w:sz w:val="28"/>
          <w:szCs w:val="28"/>
        </w:rPr>
        <w:t>ти, доброты и др.;</w:t>
      </w:r>
    </w:p>
    <w:p w14:paraId="07A63DA0" w14:textId="5104988F" w:rsidR="00441299" w:rsidRPr="00441299" w:rsidRDefault="006022C9" w:rsidP="0044129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создание условий для</w:t>
      </w:r>
      <w:r w:rsidR="00441299" w:rsidRPr="00441299">
        <w:rPr>
          <w:color w:val="000000" w:themeColor="text1"/>
          <w:sz w:val="28"/>
          <w:szCs w:val="28"/>
        </w:rPr>
        <w:t xml:space="preserve"> освоения ребенком эт</w:t>
      </w:r>
      <w:r>
        <w:rPr>
          <w:color w:val="000000" w:themeColor="text1"/>
          <w:sz w:val="28"/>
          <w:szCs w:val="28"/>
        </w:rPr>
        <w:t>ических правил и норм поведения;</w:t>
      </w:r>
    </w:p>
    <w:p w14:paraId="19C068CE" w14:textId="77777777" w:rsidR="006022C9" w:rsidRDefault="006022C9" w:rsidP="0044129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- предоставление детям возможности</w:t>
      </w:r>
      <w:r w:rsidR="00441299" w:rsidRPr="00441299">
        <w:rPr>
          <w:color w:val="000000" w:themeColor="text1"/>
          <w:sz w:val="28"/>
          <w:szCs w:val="28"/>
        </w:rPr>
        <w:t xml:space="preserve"> выражать свои переживания, чувства, взгляды, убеждения и выбирать способы их выражения, и</w:t>
      </w:r>
      <w:r>
        <w:rPr>
          <w:color w:val="000000" w:themeColor="text1"/>
          <w:sz w:val="28"/>
          <w:szCs w:val="28"/>
        </w:rPr>
        <w:t>сходя из имеющегося у них опыта;</w:t>
      </w:r>
    </w:p>
    <w:p w14:paraId="0B217496" w14:textId="39675177" w:rsidR="001B2FB9" w:rsidRDefault="006022C9" w:rsidP="0044129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- </w:t>
      </w:r>
      <w:proofErr w:type="gramStart"/>
      <w:r>
        <w:rPr>
          <w:color w:val="000000" w:themeColor="text1"/>
          <w:sz w:val="28"/>
          <w:szCs w:val="28"/>
        </w:rPr>
        <w:t>предоставление возможности свободного самовыражения</w:t>
      </w:r>
      <w:proofErr w:type="gramEnd"/>
      <w:r>
        <w:rPr>
          <w:color w:val="000000" w:themeColor="text1"/>
          <w:sz w:val="28"/>
          <w:szCs w:val="28"/>
        </w:rPr>
        <w:t xml:space="preserve"> играющ</w:t>
      </w:r>
      <w:r w:rsidR="001B2FB9">
        <w:rPr>
          <w:color w:val="000000" w:themeColor="text1"/>
          <w:sz w:val="28"/>
          <w:szCs w:val="28"/>
        </w:rPr>
        <w:t>ее</w:t>
      </w:r>
      <w:r w:rsidR="00441299" w:rsidRPr="00441299">
        <w:rPr>
          <w:color w:val="000000" w:themeColor="text1"/>
          <w:sz w:val="28"/>
          <w:szCs w:val="28"/>
        </w:rPr>
        <w:t xml:space="preserve"> ключевую роль в развитии речи и коммуни</w:t>
      </w:r>
      <w:r w:rsidR="001B2FB9">
        <w:rPr>
          <w:color w:val="000000" w:themeColor="text1"/>
          <w:sz w:val="28"/>
          <w:szCs w:val="28"/>
        </w:rPr>
        <w:t>кативных способностей, расширение словарного</w:t>
      </w:r>
      <w:r w:rsidR="00441299" w:rsidRPr="00441299">
        <w:rPr>
          <w:color w:val="000000" w:themeColor="text1"/>
          <w:sz w:val="28"/>
          <w:szCs w:val="28"/>
        </w:rPr>
        <w:t xml:space="preserve"> запас</w:t>
      </w:r>
      <w:r w:rsidR="001B2FB9">
        <w:rPr>
          <w:color w:val="000000" w:themeColor="text1"/>
          <w:sz w:val="28"/>
          <w:szCs w:val="28"/>
        </w:rPr>
        <w:t>а</w:t>
      </w:r>
      <w:r w:rsidR="00441299" w:rsidRPr="00441299">
        <w:rPr>
          <w:color w:val="000000" w:themeColor="text1"/>
          <w:sz w:val="28"/>
          <w:szCs w:val="28"/>
        </w:rPr>
        <w:t xml:space="preserve"> и умен</w:t>
      </w:r>
      <w:r w:rsidR="001B2FB9">
        <w:rPr>
          <w:color w:val="000000" w:themeColor="text1"/>
          <w:sz w:val="28"/>
          <w:szCs w:val="28"/>
        </w:rPr>
        <w:t>ия</w:t>
      </w:r>
      <w:r w:rsidR="00441299" w:rsidRPr="00441299">
        <w:rPr>
          <w:color w:val="000000" w:themeColor="text1"/>
          <w:sz w:val="28"/>
          <w:szCs w:val="28"/>
        </w:rPr>
        <w:t xml:space="preserve"> логич</w:t>
      </w:r>
      <w:r w:rsidR="001B2FB9">
        <w:rPr>
          <w:color w:val="000000" w:themeColor="text1"/>
          <w:sz w:val="28"/>
          <w:szCs w:val="28"/>
        </w:rPr>
        <w:t>но и связно выражать свои мысли;</w:t>
      </w:r>
      <w:r w:rsidR="00441299" w:rsidRPr="00441299">
        <w:rPr>
          <w:color w:val="000000" w:themeColor="text1"/>
          <w:sz w:val="28"/>
          <w:szCs w:val="28"/>
        </w:rPr>
        <w:t xml:space="preserve"> </w:t>
      </w:r>
    </w:p>
    <w:p w14:paraId="0F96D16F" w14:textId="25380791" w:rsidR="00441299" w:rsidRPr="00441299" w:rsidRDefault="001B2FB9" w:rsidP="0044129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развитие готовности</w:t>
      </w:r>
      <w:r w:rsidR="00441299" w:rsidRPr="00441299">
        <w:rPr>
          <w:color w:val="000000" w:themeColor="text1"/>
          <w:sz w:val="28"/>
          <w:szCs w:val="28"/>
        </w:rPr>
        <w:t xml:space="preserve"> принятия на себя ответственности в </w:t>
      </w:r>
      <w:r>
        <w:rPr>
          <w:color w:val="000000" w:themeColor="text1"/>
          <w:sz w:val="28"/>
          <w:szCs w:val="28"/>
        </w:rPr>
        <w:t>соответствии с уровнем развития;</w:t>
      </w:r>
      <w:r w:rsidR="00441299" w:rsidRPr="00441299">
        <w:rPr>
          <w:color w:val="000000" w:themeColor="text1"/>
          <w:sz w:val="28"/>
          <w:szCs w:val="28"/>
        </w:rPr>
        <w:t xml:space="preserve"> </w:t>
      </w:r>
    </w:p>
    <w:p w14:paraId="089A3DF5" w14:textId="63D5743B" w:rsidR="001B2FB9" w:rsidRDefault="001B2FB9" w:rsidP="0044129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441299" w:rsidRPr="00441299">
        <w:rPr>
          <w:color w:val="000000" w:themeColor="text1"/>
          <w:sz w:val="28"/>
          <w:szCs w:val="28"/>
        </w:rPr>
        <w:t xml:space="preserve">внимание к многообразным проявлениям ребенка, его интересам и склонностям </w:t>
      </w:r>
      <w:r>
        <w:rPr>
          <w:color w:val="000000" w:themeColor="text1"/>
          <w:sz w:val="28"/>
          <w:szCs w:val="28"/>
        </w:rPr>
        <w:t>для его доверия</w:t>
      </w:r>
      <w:r w:rsidR="00441299" w:rsidRPr="00441299">
        <w:rPr>
          <w:color w:val="000000" w:themeColor="text1"/>
          <w:sz w:val="28"/>
          <w:szCs w:val="28"/>
        </w:rPr>
        <w:t xml:space="preserve"> к себе, вер</w:t>
      </w:r>
      <w:r>
        <w:rPr>
          <w:color w:val="000000" w:themeColor="text1"/>
          <w:sz w:val="28"/>
          <w:szCs w:val="28"/>
        </w:rPr>
        <w:t>ы в свои силы;</w:t>
      </w:r>
      <w:r w:rsidR="00441299" w:rsidRPr="00441299">
        <w:rPr>
          <w:color w:val="000000" w:themeColor="text1"/>
          <w:sz w:val="28"/>
          <w:szCs w:val="28"/>
        </w:rPr>
        <w:t xml:space="preserve"> </w:t>
      </w:r>
    </w:p>
    <w:p w14:paraId="27ED4C8B" w14:textId="178FF1DE" w:rsidR="00441299" w:rsidRDefault="001B2FB9" w:rsidP="0044129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предоставление возможности ребенку</w:t>
      </w:r>
      <w:r w:rsidR="00441299" w:rsidRPr="00441299">
        <w:rPr>
          <w:color w:val="000000" w:themeColor="text1"/>
          <w:sz w:val="28"/>
          <w:szCs w:val="28"/>
        </w:rPr>
        <w:t xml:space="preserve"> внести свой вклад в общее дело и повлиять на ход событий, например при участии в планировании, возможность выбора содержания и спос</w:t>
      </w:r>
      <w:r>
        <w:rPr>
          <w:color w:val="000000" w:themeColor="text1"/>
          <w:sz w:val="28"/>
          <w:szCs w:val="28"/>
        </w:rPr>
        <w:t>обов своей деятельности помогающее</w:t>
      </w:r>
      <w:r w:rsidR="00441299" w:rsidRPr="00441299">
        <w:rPr>
          <w:color w:val="000000" w:themeColor="text1"/>
          <w:sz w:val="28"/>
          <w:szCs w:val="28"/>
        </w:rPr>
        <w:t xml:space="preserve"> детям со временем приобрести способность и готовность к самостоятельности и участию в жизни общества, что характеризует взрослого человека современного общества, осознающего ответ</w:t>
      </w:r>
      <w:r>
        <w:rPr>
          <w:color w:val="000000" w:themeColor="text1"/>
          <w:sz w:val="28"/>
          <w:szCs w:val="28"/>
        </w:rPr>
        <w:t>ственность за себя и сообщество;</w:t>
      </w:r>
    </w:p>
    <w:p w14:paraId="3A7268C7" w14:textId="77777777" w:rsidR="001B2FB9" w:rsidRDefault="001B2FB9" w:rsidP="001B2FB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развитие</w:t>
      </w:r>
      <w:r w:rsidR="00441299" w:rsidRPr="00441299">
        <w:rPr>
          <w:color w:val="000000" w:themeColor="text1"/>
          <w:sz w:val="28"/>
          <w:szCs w:val="28"/>
        </w:rPr>
        <w:t xml:space="preserve"> у детей социальных навыков: при возникновении конфликтных ситуаций </w:t>
      </w:r>
      <w:r>
        <w:rPr>
          <w:color w:val="000000" w:themeColor="text1"/>
          <w:sz w:val="28"/>
          <w:szCs w:val="28"/>
        </w:rPr>
        <w:t>- не вмешательство</w:t>
      </w:r>
      <w:r w:rsidR="00441299" w:rsidRPr="00441299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предоставление детям возможности</w:t>
      </w:r>
      <w:r w:rsidR="00441299" w:rsidRPr="00441299">
        <w:rPr>
          <w:color w:val="000000" w:themeColor="text1"/>
          <w:sz w:val="28"/>
          <w:szCs w:val="28"/>
        </w:rPr>
        <w:t xml:space="preserve"> решить конфликт самостоятельно и </w:t>
      </w:r>
      <w:r>
        <w:rPr>
          <w:color w:val="000000" w:themeColor="text1"/>
          <w:sz w:val="28"/>
          <w:szCs w:val="28"/>
        </w:rPr>
        <w:t>оказание помощи</w:t>
      </w:r>
      <w:r w:rsidR="00441299" w:rsidRPr="00441299">
        <w:rPr>
          <w:color w:val="000000" w:themeColor="text1"/>
          <w:sz w:val="28"/>
          <w:szCs w:val="28"/>
        </w:rPr>
        <w:t xml:space="preserve"> и</w:t>
      </w:r>
      <w:r>
        <w:rPr>
          <w:color w:val="000000" w:themeColor="text1"/>
          <w:sz w:val="28"/>
          <w:szCs w:val="28"/>
        </w:rPr>
        <w:t>м только в случае необходимости;</w:t>
      </w:r>
    </w:p>
    <w:p w14:paraId="50EC49D0" w14:textId="77777777" w:rsidR="001B2FB9" w:rsidRDefault="001B2FB9" w:rsidP="001B2FB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в</w:t>
      </w:r>
      <w:r w:rsidR="00441299" w:rsidRPr="00441299">
        <w:rPr>
          <w:color w:val="000000" w:themeColor="text1"/>
          <w:sz w:val="28"/>
          <w:szCs w:val="28"/>
        </w:rPr>
        <w:t xml:space="preserve"> различных социальных ситуациях </w:t>
      </w:r>
      <w:r>
        <w:rPr>
          <w:color w:val="000000" w:themeColor="text1"/>
          <w:sz w:val="28"/>
          <w:szCs w:val="28"/>
        </w:rPr>
        <w:t>обучение детей способности</w:t>
      </w:r>
      <w:r w:rsidR="00441299" w:rsidRPr="00441299">
        <w:rPr>
          <w:color w:val="000000" w:themeColor="text1"/>
          <w:sz w:val="28"/>
          <w:szCs w:val="28"/>
        </w:rPr>
        <w:t xml:space="preserve"> договариваться, соблюдать очередност</w:t>
      </w:r>
      <w:r>
        <w:rPr>
          <w:color w:val="000000" w:themeColor="text1"/>
          <w:sz w:val="28"/>
          <w:szCs w:val="28"/>
        </w:rPr>
        <w:t>ь, устанавливать новые контакты;</w:t>
      </w:r>
    </w:p>
    <w:p w14:paraId="16EFE23A" w14:textId="77777777" w:rsidR="00232E74" w:rsidRDefault="001B2FB9" w:rsidP="001B2FB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232E74">
        <w:rPr>
          <w:color w:val="000000" w:themeColor="text1"/>
          <w:sz w:val="28"/>
          <w:szCs w:val="28"/>
        </w:rPr>
        <w:t>обеспечить освоение</w:t>
      </w:r>
      <w:r w:rsidR="00441299" w:rsidRPr="00441299">
        <w:rPr>
          <w:color w:val="000000" w:themeColor="text1"/>
          <w:sz w:val="28"/>
          <w:szCs w:val="28"/>
        </w:rPr>
        <w:t xml:space="preserve"> детьми элементарных правил этикета и безопасного поведения </w:t>
      </w:r>
      <w:r w:rsidR="00232E74">
        <w:rPr>
          <w:color w:val="000000" w:themeColor="text1"/>
          <w:sz w:val="28"/>
          <w:szCs w:val="28"/>
        </w:rPr>
        <w:t>дома, на улице;</w:t>
      </w:r>
    </w:p>
    <w:p w14:paraId="559E3355" w14:textId="33D69FA2" w:rsidR="00441299" w:rsidRPr="00441299" w:rsidRDefault="00232E74" w:rsidP="001B2FB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создание условий</w:t>
      </w:r>
      <w:r w:rsidR="00441299" w:rsidRPr="00441299">
        <w:rPr>
          <w:color w:val="000000" w:themeColor="text1"/>
          <w:sz w:val="28"/>
          <w:szCs w:val="28"/>
        </w:rPr>
        <w:t xml:space="preserve"> для развития бережного, ответственного отношения ребенка к окружающей природе, рукотворному миру, усвоению детьми правил безопасного поведения, прежде всего на своем собственном примере и примере других, сопровождая собственные действия и/или действия детей комментариями.</w:t>
      </w:r>
    </w:p>
    <w:p w14:paraId="31241E9E" w14:textId="77777777" w:rsidR="00441299" w:rsidRPr="00441299" w:rsidRDefault="00441299" w:rsidP="0044129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b/>
          <w:color w:val="000000" w:themeColor="text1"/>
          <w:sz w:val="28"/>
          <w:szCs w:val="28"/>
        </w:rPr>
      </w:pPr>
      <w:r w:rsidRPr="00441299">
        <w:rPr>
          <w:b/>
          <w:i/>
          <w:color w:val="000000" w:themeColor="text1"/>
          <w:sz w:val="28"/>
          <w:szCs w:val="28"/>
        </w:rPr>
        <w:t>В сфере развития игровой деятельности</w:t>
      </w:r>
    </w:p>
    <w:p w14:paraId="3B2F5F98" w14:textId="1EE9EE09" w:rsidR="00441299" w:rsidRDefault="00733D7A" w:rsidP="00441299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</w:t>
      </w:r>
      <w:r w:rsidR="00441299">
        <w:rPr>
          <w:color w:val="000000" w:themeColor="text1"/>
          <w:sz w:val="28"/>
          <w:szCs w:val="28"/>
        </w:rPr>
        <w:t>оздание условий</w:t>
      </w:r>
      <w:r>
        <w:rPr>
          <w:color w:val="000000" w:themeColor="text1"/>
          <w:sz w:val="28"/>
          <w:szCs w:val="28"/>
        </w:rPr>
        <w:t xml:space="preserve"> для свободной игры детей;</w:t>
      </w:r>
      <w:r w:rsidR="00441299" w:rsidRPr="00441299">
        <w:rPr>
          <w:color w:val="000000" w:themeColor="text1"/>
          <w:sz w:val="28"/>
          <w:szCs w:val="28"/>
        </w:rPr>
        <w:t xml:space="preserve"> </w:t>
      </w:r>
    </w:p>
    <w:p w14:paraId="5075D976" w14:textId="156CFD05" w:rsidR="00733D7A" w:rsidRDefault="00733D7A" w:rsidP="00733D7A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организация и поощрение участия</w:t>
      </w:r>
      <w:r w:rsidR="00441299" w:rsidRPr="00441299">
        <w:rPr>
          <w:color w:val="000000" w:themeColor="text1"/>
          <w:sz w:val="28"/>
          <w:szCs w:val="28"/>
        </w:rPr>
        <w:t xml:space="preserve"> детей в сюжетно-ролевых,</w:t>
      </w:r>
      <w:r>
        <w:rPr>
          <w:color w:val="000000" w:themeColor="text1"/>
          <w:sz w:val="28"/>
          <w:szCs w:val="28"/>
        </w:rPr>
        <w:t xml:space="preserve"> </w:t>
      </w:r>
      <w:r w:rsidR="00441299" w:rsidRPr="00441299">
        <w:rPr>
          <w:color w:val="000000" w:themeColor="text1"/>
          <w:sz w:val="28"/>
          <w:szCs w:val="28"/>
        </w:rPr>
        <w:t>дидактических, развивающих компьютерных играх и дру</w:t>
      </w:r>
      <w:r>
        <w:rPr>
          <w:color w:val="000000" w:themeColor="text1"/>
          <w:sz w:val="28"/>
          <w:szCs w:val="28"/>
        </w:rPr>
        <w:t>гих игровых формах; поддержка творческой импровизации в игре;</w:t>
      </w:r>
      <w:r w:rsidR="00441299" w:rsidRPr="00441299">
        <w:rPr>
          <w:color w:val="000000" w:themeColor="text1"/>
          <w:sz w:val="28"/>
          <w:szCs w:val="28"/>
        </w:rPr>
        <w:t xml:space="preserve"> </w:t>
      </w:r>
    </w:p>
    <w:p w14:paraId="326768CC" w14:textId="795C9084" w:rsidR="00DB5C8A" w:rsidRPr="00870D86" w:rsidRDefault="00733D7A" w:rsidP="00870D86">
      <w:pPr>
        <w:pStyle w:val="ab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использование дидактических игр и игровых приемов</w:t>
      </w:r>
      <w:r w:rsidR="00441299" w:rsidRPr="00441299">
        <w:rPr>
          <w:color w:val="000000" w:themeColor="text1"/>
          <w:sz w:val="28"/>
          <w:szCs w:val="28"/>
        </w:rPr>
        <w:t xml:space="preserve"> в разных видах деятельности и при выполнении режимных моментов.</w:t>
      </w:r>
    </w:p>
    <w:p w14:paraId="30FF0AE8" w14:textId="77777777" w:rsidR="004D7CF6" w:rsidRDefault="004D7CF6" w:rsidP="00DB5C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07DE0E6" w14:textId="77777777" w:rsidR="00196C3E" w:rsidRDefault="00196C3E" w:rsidP="00DB5C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829B763" w14:textId="77777777" w:rsidR="00196C3E" w:rsidRDefault="00196C3E" w:rsidP="00DB5C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36D3704" w14:textId="77777777" w:rsidR="00196C3E" w:rsidRDefault="00196C3E" w:rsidP="00DB5C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C1896C8" w14:textId="77777777" w:rsidR="00196C3E" w:rsidRDefault="00196C3E" w:rsidP="00E71DA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65D6AA6" w14:textId="77777777" w:rsidR="00196C3E" w:rsidRDefault="00196C3E" w:rsidP="00DB5C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E02C233" w14:textId="6B95E831" w:rsidR="00DB5C8A" w:rsidRPr="00DB5C8A" w:rsidRDefault="00DB5C8A" w:rsidP="00DB5C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B5C8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Способы и направления поддержки детской инициативы в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социально-коммуникативном</w:t>
      </w:r>
      <w:r w:rsidRPr="00DB5C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развитии</w:t>
      </w:r>
    </w:p>
    <w:p w14:paraId="3AE0E749" w14:textId="77777777" w:rsidR="00DB5C8A" w:rsidRDefault="00DB5C8A" w:rsidP="00DB5C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159D4E" w14:textId="5F7E0734" w:rsidR="00DB5C8A" w:rsidRPr="005F1E57" w:rsidRDefault="00DB5C8A" w:rsidP="00DB5C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40A59C" w14:textId="00E73E7F" w:rsidR="00DB5C8A" w:rsidRDefault="00152773" w:rsidP="00DB5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50449C" wp14:editId="4480F370">
                <wp:simplePos x="0" y="0"/>
                <wp:positionH relativeFrom="column">
                  <wp:posOffset>1137285</wp:posOffset>
                </wp:positionH>
                <wp:positionV relativeFrom="paragraph">
                  <wp:posOffset>183515</wp:posOffset>
                </wp:positionV>
                <wp:extent cx="4572000" cy="1366520"/>
                <wp:effectExtent l="0" t="0" r="25400" b="30480"/>
                <wp:wrapThrough wrapText="bothSides">
                  <wp:wrapPolygon edited="0">
                    <wp:start x="360" y="0"/>
                    <wp:lineTo x="0" y="1204"/>
                    <wp:lineTo x="0" y="20476"/>
                    <wp:lineTo x="360" y="21680"/>
                    <wp:lineTo x="21240" y="21680"/>
                    <wp:lineTo x="21600" y="20476"/>
                    <wp:lineTo x="21600" y="1204"/>
                    <wp:lineTo x="21240" y="0"/>
                    <wp:lineTo x="360" y="0"/>
                  </wp:wrapPolygon>
                </wp:wrapThrough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3665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4C830" w14:textId="41DE0023" w:rsidR="004E53B2" w:rsidRPr="0002692E" w:rsidRDefault="004E53B2" w:rsidP="00DB5C8A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Разнообразный игровой материал: (предметный, сюжетный)</w:t>
                            </w:r>
                            <w:r w:rsidRPr="0002692E"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Pr="0002692E">
                              <w:rPr>
                                <w:rFonts w:ascii="MS Mincho" w:eastAsia="MS Mincho" w:hAnsi="MS Mincho" w:cs="MS Mincho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  <w:p w14:paraId="3500B693" w14:textId="19830B14" w:rsidR="004E53B2" w:rsidRPr="0002692E" w:rsidRDefault="004E53B2" w:rsidP="00DB5C8A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Альбомы с </w:t>
                            </w:r>
                            <w:r w:rsidRPr="0002692E"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фотографиями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семьи</w:t>
                            </w:r>
                            <w:r w:rsidRPr="0002692E"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, отображающими различные события из жизни детей.</w:t>
                            </w:r>
                          </w:p>
                          <w:p w14:paraId="13E2FCFD" w14:textId="77777777" w:rsidR="004E53B2" w:rsidRPr="0002692E" w:rsidRDefault="004E53B2" w:rsidP="00DB5C8A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0449C" id="Скругленный прямоугольник 41" o:spid="_x0000_s1026" style="position:absolute;left:0;text-align:left;margin-left:89.55pt;margin-top:14.45pt;width:5in;height:107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" fillcolor="#5b9bd5 [3204]" strokecolor="#1f4d78 [1604]" strokeweight="1pt">
                <v:stroke joinstyle="miter"/>
                <v:textbox>
                  <w:txbxContent>
                    <w:p w14:paraId="4484C830" w14:textId="41DE0023" w:rsidR="004E53B2" w:rsidRPr="0002692E" w:rsidRDefault="004E53B2" w:rsidP="00DB5C8A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Разнообразный игровой материал: (предметный, сюжетный)</w:t>
                      </w:r>
                      <w:r w:rsidRPr="0002692E"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Pr="0002692E">
                        <w:rPr>
                          <w:rFonts w:ascii="MS Mincho" w:eastAsia="MS Mincho" w:hAnsi="MS Mincho" w:cs="MS Mincho"/>
                          <w:b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  <w:p w14:paraId="3500B693" w14:textId="19830B14" w:rsidR="004E53B2" w:rsidRPr="0002692E" w:rsidRDefault="004E53B2" w:rsidP="00DB5C8A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Альбомы с </w:t>
                      </w:r>
                      <w:r w:rsidRPr="0002692E"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фотографиями</w:t>
                      </w:r>
                      <w:r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семьи</w:t>
                      </w:r>
                      <w:r w:rsidRPr="0002692E"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, отображающими различные события из жизни детей.</w:t>
                      </w:r>
                    </w:p>
                    <w:p w14:paraId="13E2FCFD" w14:textId="77777777" w:rsidR="004E53B2" w:rsidRPr="0002692E" w:rsidRDefault="004E53B2" w:rsidP="00DB5C8A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DB5C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5ED474" wp14:editId="4609613F">
                <wp:simplePos x="0" y="0"/>
                <wp:positionH relativeFrom="column">
                  <wp:posOffset>458470</wp:posOffset>
                </wp:positionH>
                <wp:positionV relativeFrom="paragraph">
                  <wp:posOffset>1392555</wp:posOffset>
                </wp:positionV>
                <wp:extent cx="342900" cy="1229995"/>
                <wp:effectExtent l="25400" t="25400" r="63500" b="40005"/>
                <wp:wrapThrough wrapText="bothSides">
                  <wp:wrapPolygon edited="0">
                    <wp:start x="6400" y="-446"/>
                    <wp:lineTo x="-1600" y="0"/>
                    <wp:lineTo x="-1600" y="18734"/>
                    <wp:lineTo x="6400" y="21410"/>
                    <wp:lineTo x="6400" y="21856"/>
                    <wp:lineTo x="16000" y="21856"/>
                    <wp:lineTo x="19200" y="21410"/>
                    <wp:lineTo x="22400" y="17396"/>
                    <wp:lineTo x="24000" y="4014"/>
                    <wp:lineTo x="22400" y="2230"/>
                    <wp:lineTo x="16000" y="-446"/>
                    <wp:lineTo x="6400" y="-446"/>
                  </wp:wrapPolygon>
                </wp:wrapThrough>
                <wp:docPr id="42" name="Двойная стрелка вверх/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2999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6A3E3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Двойная стрелка вверх/вниз 42" o:spid="_x0000_s1026" type="#_x0000_t70" style="position:absolute;margin-left:36.1pt;margin-top:109.65pt;width:27pt;height:96.8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" adj=",3011" fillcolor="#5b9bd5 [3204]" strokecolor="#1f4d78 [1604]" strokeweight="1pt">
                <w10:wrap type="through"/>
              </v:shape>
            </w:pict>
          </mc:Fallback>
        </mc:AlternateContent>
      </w:r>
      <w:r w:rsidR="00DB5C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E49882" wp14:editId="0CBB9F47">
                <wp:simplePos x="0" y="0"/>
                <wp:positionH relativeFrom="column">
                  <wp:posOffset>5715</wp:posOffset>
                </wp:positionH>
                <wp:positionV relativeFrom="paragraph">
                  <wp:posOffset>361315</wp:posOffset>
                </wp:positionV>
                <wp:extent cx="1144905" cy="1020445"/>
                <wp:effectExtent l="0" t="0" r="23495" b="20955"/>
                <wp:wrapThrough wrapText="bothSides">
                  <wp:wrapPolygon edited="0">
                    <wp:start x="479" y="0"/>
                    <wp:lineTo x="0" y="1613"/>
                    <wp:lineTo x="0" y="20431"/>
                    <wp:lineTo x="479" y="21506"/>
                    <wp:lineTo x="21085" y="21506"/>
                    <wp:lineTo x="21564" y="20431"/>
                    <wp:lineTo x="21564" y="1613"/>
                    <wp:lineTo x="21085" y="0"/>
                    <wp:lineTo x="479" y="0"/>
                  </wp:wrapPolygon>
                </wp:wrapThrough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102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5FB83" w14:textId="77777777" w:rsidR="004E53B2" w:rsidRPr="00722440" w:rsidRDefault="004E53B2" w:rsidP="00DB5C8A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Создание условий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49882" id="Скругленный прямоугольник 43" o:spid="_x0000_s1027" style="position:absolute;left:0;text-align:left;margin-left:.45pt;margin-top:28.45pt;width:90.15pt;height:80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" fillcolor="#5b9bd5 [3204]" strokecolor="#1f4d78 [1604]" strokeweight="1pt">
                <v:stroke joinstyle="miter"/>
                <v:textbox>
                  <w:txbxContent>
                    <w:p w14:paraId="33C5FB83" w14:textId="77777777" w:rsidR="004E53B2" w:rsidRPr="00722440" w:rsidRDefault="004E53B2" w:rsidP="00DB5C8A">
                      <w:pPr>
                        <w:shd w:val="clear" w:color="auto" w:fill="0020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Создание условий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6C1E1734" w14:textId="57FC6639" w:rsidR="00DB5C8A" w:rsidRDefault="00DB5C8A" w:rsidP="00DB5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96D154F" w14:textId="6FB0A41A" w:rsidR="00DB5C8A" w:rsidRDefault="00DB5C8A" w:rsidP="00DB5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773ABF" wp14:editId="08158A41">
                <wp:simplePos x="0" y="0"/>
                <wp:positionH relativeFrom="column">
                  <wp:posOffset>113030</wp:posOffset>
                </wp:positionH>
                <wp:positionV relativeFrom="paragraph">
                  <wp:posOffset>986155</wp:posOffset>
                </wp:positionV>
                <wp:extent cx="1144905" cy="1020445"/>
                <wp:effectExtent l="0" t="0" r="23495" b="20955"/>
                <wp:wrapThrough wrapText="bothSides">
                  <wp:wrapPolygon edited="0">
                    <wp:start x="479" y="0"/>
                    <wp:lineTo x="0" y="1613"/>
                    <wp:lineTo x="0" y="20431"/>
                    <wp:lineTo x="479" y="21506"/>
                    <wp:lineTo x="21085" y="21506"/>
                    <wp:lineTo x="21564" y="20431"/>
                    <wp:lineTo x="21564" y="1613"/>
                    <wp:lineTo x="21085" y="0"/>
                    <wp:lineTo x="479" y="0"/>
                  </wp:wrapPolygon>
                </wp:wrapThrough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102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AABA0" w14:textId="77777777" w:rsidR="004E53B2" w:rsidRPr="00722440" w:rsidRDefault="004E53B2" w:rsidP="00DB5C8A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Позиция педагога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73ABF" id="Скругленный прямоугольник 46" o:spid="_x0000_s1028" style="position:absolute;left:0;text-align:left;margin-left:8.9pt;margin-top:77.65pt;width:90.15pt;height:80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" fillcolor="#5b9bd5 [3204]" strokecolor="#1f4d78 [1604]" strokeweight="1pt">
                <v:stroke joinstyle="miter"/>
                <v:textbox>
                  <w:txbxContent>
                    <w:p w14:paraId="5A8AABA0" w14:textId="77777777" w:rsidR="004E53B2" w:rsidRPr="00722440" w:rsidRDefault="004E53B2" w:rsidP="00DB5C8A">
                      <w:pPr>
                        <w:shd w:val="clear" w:color="auto" w:fill="0020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Позиция педагога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48D7556F" w14:textId="77777777" w:rsidR="00DB5C8A" w:rsidRDefault="00DB5C8A" w:rsidP="00DB5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7F56615" w14:textId="77777777" w:rsidR="00DB5C8A" w:rsidRDefault="00DB5C8A" w:rsidP="00DB5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C59F68A" w14:textId="42295C3B" w:rsidR="00DB5C8A" w:rsidRDefault="00E71DA5" w:rsidP="00DB5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DA1793" wp14:editId="47C411A9">
                <wp:simplePos x="0" y="0"/>
                <wp:positionH relativeFrom="column">
                  <wp:posOffset>-786130</wp:posOffset>
                </wp:positionH>
                <wp:positionV relativeFrom="paragraph">
                  <wp:posOffset>732155</wp:posOffset>
                </wp:positionV>
                <wp:extent cx="898525" cy="4586605"/>
                <wp:effectExtent l="0" t="0" r="53975" b="0"/>
                <wp:wrapThrough wrapText="bothSides">
                  <wp:wrapPolygon edited="0">
                    <wp:start x="18318" y="0"/>
                    <wp:lineTo x="15112" y="269"/>
                    <wp:lineTo x="9159" y="1256"/>
                    <wp:lineTo x="2748" y="4306"/>
                    <wp:lineTo x="916" y="5742"/>
                    <wp:lineTo x="0" y="7177"/>
                    <wp:lineTo x="0" y="14354"/>
                    <wp:lineTo x="1374" y="15790"/>
                    <wp:lineTo x="3206" y="17225"/>
                    <wp:lineTo x="6411" y="18660"/>
                    <wp:lineTo x="6411" y="19288"/>
                    <wp:lineTo x="10075" y="20096"/>
                    <wp:lineTo x="12823" y="20096"/>
                    <wp:lineTo x="19692" y="20634"/>
                    <wp:lineTo x="20150" y="20634"/>
                    <wp:lineTo x="22440" y="20634"/>
                    <wp:lineTo x="21524" y="20365"/>
                    <wp:lineTo x="14654" y="18660"/>
                    <wp:lineTo x="7785" y="17225"/>
                    <wp:lineTo x="5037" y="15790"/>
                    <wp:lineTo x="3206" y="14354"/>
                    <wp:lineTo x="2748" y="7177"/>
                    <wp:lineTo x="4580" y="5742"/>
                    <wp:lineTo x="7327" y="4306"/>
                    <wp:lineTo x="10991" y="2871"/>
                    <wp:lineTo x="17402" y="1435"/>
                    <wp:lineTo x="20608" y="1435"/>
                    <wp:lineTo x="22440" y="897"/>
                    <wp:lineTo x="22440" y="0"/>
                    <wp:lineTo x="18318" y="0"/>
                  </wp:wrapPolygon>
                </wp:wrapThrough>
                <wp:docPr id="44" name="Выгнутая влево стрелк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25" cy="4586605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595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BC75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44" o:spid="_x0000_s1026" type="#_x0000_t102" style="position:absolute;margin-left:-61.9pt;margin-top:57.65pt;width:70.75pt;height:36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" adj="19484,21071,8732" fillcolor="#5b9bd5 [3204]" strokecolor="#1f4d78 [1604]" strokeweight="1pt"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0C39FD" wp14:editId="1E71645F">
                <wp:simplePos x="0" y="0"/>
                <wp:positionH relativeFrom="column">
                  <wp:posOffset>1254125</wp:posOffset>
                </wp:positionH>
                <wp:positionV relativeFrom="paragraph">
                  <wp:posOffset>73025</wp:posOffset>
                </wp:positionV>
                <wp:extent cx="4572000" cy="3888740"/>
                <wp:effectExtent l="0" t="0" r="19050" b="16510"/>
                <wp:wrapThrough wrapText="bothSides">
                  <wp:wrapPolygon edited="0">
                    <wp:start x="2250" y="0"/>
                    <wp:lineTo x="1530" y="317"/>
                    <wp:lineTo x="270" y="1376"/>
                    <wp:lineTo x="0" y="2645"/>
                    <wp:lineTo x="0" y="19258"/>
                    <wp:lineTo x="540" y="20316"/>
                    <wp:lineTo x="540" y="20528"/>
                    <wp:lineTo x="1890" y="21586"/>
                    <wp:lineTo x="2160" y="21586"/>
                    <wp:lineTo x="19440" y="21586"/>
                    <wp:lineTo x="19710" y="21586"/>
                    <wp:lineTo x="21150" y="20528"/>
                    <wp:lineTo x="21150" y="20316"/>
                    <wp:lineTo x="21600" y="19152"/>
                    <wp:lineTo x="21600" y="2434"/>
                    <wp:lineTo x="21420" y="1481"/>
                    <wp:lineTo x="20070" y="317"/>
                    <wp:lineTo x="19350" y="0"/>
                    <wp:lineTo x="2250" y="0"/>
                  </wp:wrapPolygon>
                </wp:wrapThrough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888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D77DA" w14:textId="24196021" w:rsidR="004E53B2" w:rsidRPr="00BF330D" w:rsidRDefault="004E53B2" w:rsidP="00497D7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F330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BF330D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создавать различные ситуации, побуждающие детей проявить инициативу, активность, совместно найти правильное решение проблемы;</w:t>
                            </w:r>
                          </w:p>
                          <w:p w14:paraId="0B9BA703" w14:textId="77777777" w:rsidR="004E53B2" w:rsidRPr="00BF330D" w:rsidRDefault="004E53B2" w:rsidP="00497D7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F330D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- создавать ситуации, в которых дошкольники приобретают опыт дружеского общения, внимания к окружающим;</w:t>
                            </w:r>
                          </w:p>
                          <w:p w14:paraId="6D62D622" w14:textId="77777777" w:rsidR="004E53B2" w:rsidRPr="00BF330D" w:rsidRDefault="004E53B2" w:rsidP="00497D7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F330D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- создавать ситуации, побуждающие детей активно применять свои знания и умения, ставит перед ними все более сложные задачи, развивает волю, поддерживает желание преодолевать трудности, доводить начатое дело до конца, нацеливает на поиск новых, творческих решений;</w:t>
                            </w:r>
                          </w:p>
                          <w:p w14:paraId="03BDD176" w14:textId="77777777" w:rsidR="004E53B2" w:rsidRPr="00BF330D" w:rsidRDefault="004E53B2" w:rsidP="00497D7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F330D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- показывать детям рост их достижений, вызывать у них чувство радости и гордости от успешных самостоятельных, инициативных действий.</w:t>
                            </w:r>
                          </w:p>
                          <w:p w14:paraId="5A245B37" w14:textId="28995CD9" w:rsidR="004E53B2" w:rsidRPr="005E0588" w:rsidRDefault="004E53B2" w:rsidP="00196C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2A7E715F" w14:textId="48D11CAC" w:rsidR="004E53B2" w:rsidRPr="005E0588" w:rsidRDefault="004E53B2" w:rsidP="00DB5C8A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0588"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  <w:p w14:paraId="4FD01903" w14:textId="77777777" w:rsidR="004E53B2" w:rsidRPr="005E0588" w:rsidRDefault="004E53B2" w:rsidP="00DB5C8A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C39FD" id="Скругленный прямоугольник 45" o:spid="_x0000_s1029" style="position:absolute;left:0;text-align:left;margin-left:98.75pt;margin-top:5.75pt;width:5in;height:306.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" fillcolor="#5b9bd5 [3204]" strokecolor="#1f4d78 [1604]" strokeweight="1pt">
                <v:stroke joinstyle="miter"/>
                <v:textbox>
                  <w:txbxContent>
                    <w:p w14:paraId="1D6D77DA" w14:textId="24196021" w:rsidR="004E53B2" w:rsidRPr="00BF330D" w:rsidRDefault="004E53B2" w:rsidP="00497D7B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F330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BF330D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создавать различные ситуации, побуждающие детей проявить инициативу, активность, совместно найти правильное решение проблемы;</w:t>
                      </w:r>
                    </w:p>
                    <w:p w14:paraId="0B9BA703" w14:textId="77777777" w:rsidR="004E53B2" w:rsidRPr="00BF330D" w:rsidRDefault="004E53B2" w:rsidP="00497D7B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F330D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- создавать ситуации, в которых дошкольники приобретают опыт дружеского общения, внимания к окружающим;</w:t>
                      </w:r>
                    </w:p>
                    <w:p w14:paraId="6D62D622" w14:textId="77777777" w:rsidR="004E53B2" w:rsidRPr="00BF330D" w:rsidRDefault="004E53B2" w:rsidP="00497D7B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F330D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- создавать ситуации, побуждающие детей активно применять свои знания и умения, ставит перед ними все более сложные задачи, развивает волю, поддерживает желание преодолевать трудности, доводить начатое дело до конца, нацеливает на поиск новых, творческих решений;</w:t>
                      </w:r>
                    </w:p>
                    <w:p w14:paraId="03BDD176" w14:textId="77777777" w:rsidR="004E53B2" w:rsidRPr="00BF330D" w:rsidRDefault="004E53B2" w:rsidP="00497D7B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F330D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- показывать детям рост их достижений, вызывать у них чувство радости и гордости от успешных самостоятельных, инициативных действий.</w:t>
                      </w:r>
                    </w:p>
                    <w:p w14:paraId="5A245B37" w14:textId="28995CD9" w:rsidR="004E53B2" w:rsidRPr="005E0588" w:rsidRDefault="004E53B2" w:rsidP="00196C3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MS Mincho" w:eastAsia="MS Mincho" w:hAnsi="MS Mincho" w:cs="MS Mincho"/>
                          <w:sz w:val="24"/>
                          <w:szCs w:val="24"/>
                          <w:lang w:eastAsia="ru-RU"/>
                        </w:rPr>
                      </w:pPr>
                    </w:p>
                    <w:p w14:paraId="2A7E715F" w14:textId="48D11CAC" w:rsidR="004E53B2" w:rsidRPr="005E0588" w:rsidRDefault="004E53B2" w:rsidP="00DB5C8A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E0588">
                        <w:rPr>
                          <w:rFonts w:ascii="MS Mincho" w:eastAsia="MS Mincho" w:hAnsi="MS Mincho" w:cs="MS Mincho"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  <w:p w14:paraId="4FD01903" w14:textId="77777777" w:rsidR="004E53B2" w:rsidRPr="005E0588" w:rsidRDefault="004E53B2" w:rsidP="00DB5C8A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5253EDD7" w14:textId="77777777" w:rsidR="00DB5C8A" w:rsidRDefault="00DB5C8A" w:rsidP="00DB5C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D8258C" w14:textId="3F33D2C3" w:rsidR="00DB5C8A" w:rsidRDefault="00DB5C8A" w:rsidP="00DB5C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2560E6" w14:textId="77777777" w:rsidR="00DB5C8A" w:rsidRDefault="00DB5C8A" w:rsidP="00DB5C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0326E8" w14:textId="77777777" w:rsidR="00DB5C8A" w:rsidRDefault="00DB5C8A" w:rsidP="00DB5C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F85378" w14:textId="77777777" w:rsidR="00DB5C8A" w:rsidRDefault="00DB5C8A" w:rsidP="00DB5C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A6FD7B" w14:textId="77777777" w:rsidR="00DB5C8A" w:rsidRDefault="00DB5C8A" w:rsidP="00DB5C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573E2F" w14:textId="68F9C6A8" w:rsidR="00DB5C8A" w:rsidRDefault="00DB5C8A" w:rsidP="00DB5C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A9FE11" w14:textId="78162732" w:rsidR="00DB5C8A" w:rsidRPr="00DB5C8A" w:rsidRDefault="00E71DA5" w:rsidP="004B0C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4C3119" wp14:editId="37372681">
                <wp:simplePos x="0" y="0"/>
                <wp:positionH relativeFrom="column">
                  <wp:posOffset>114300</wp:posOffset>
                </wp:positionH>
                <wp:positionV relativeFrom="paragraph">
                  <wp:posOffset>1326515</wp:posOffset>
                </wp:positionV>
                <wp:extent cx="1259205" cy="1020445"/>
                <wp:effectExtent l="0" t="0" r="17145" b="27305"/>
                <wp:wrapThrough wrapText="bothSides">
                  <wp:wrapPolygon edited="0">
                    <wp:start x="1307" y="0"/>
                    <wp:lineTo x="0" y="1613"/>
                    <wp:lineTo x="0" y="20162"/>
                    <wp:lineTo x="980" y="21775"/>
                    <wp:lineTo x="20587" y="21775"/>
                    <wp:lineTo x="21567" y="20162"/>
                    <wp:lineTo x="21567" y="1613"/>
                    <wp:lineTo x="20587" y="0"/>
                    <wp:lineTo x="1307" y="0"/>
                  </wp:wrapPolygon>
                </wp:wrapThrough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102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7BCBA" w14:textId="77777777" w:rsidR="004E53B2" w:rsidRPr="00722440" w:rsidRDefault="004E53B2" w:rsidP="00DB5C8A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224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Организация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C3119" id="Скругленный прямоугольник 48" o:spid="_x0000_s1030" style="position:absolute;margin-left:9pt;margin-top:104.45pt;width:99.15pt;height:80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" fillcolor="#5b9bd5 [3204]" strokecolor="#1f4d78 [1604]" strokeweight="1pt">
                <v:stroke joinstyle="miter"/>
                <v:textbox>
                  <w:txbxContent>
                    <w:p w14:paraId="02A7BCBA" w14:textId="77777777" w:rsidR="004E53B2" w:rsidRPr="00722440" w:rsidRDefault="004E53B2" w:rsidP="00DB5C8A">
                      <w:pPr>
                        <w:shd w:val="clear" w:color="auto" w:fill="0020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2244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Организация детей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65A36D" wp14:editId="04EA9A89">
                <wp:simplePos x="0" y="0"/>
                <wp:positionH relativeFrom="column">
                  <wp:posOffset>1417320</wp:posOffset>
                </wp:positionH>
                <wp:positionV relativeFrom="paragraph">
                  <wp:posOffset>1011555</wp:posOffset>
                </wp:positionV>
                <wp:extent cx="4572000" cy="1972310"/>
                <wp:effectExtent l="0" t="0" r="19050" b="27940"/>
                <wp:wrapThrough wrapText="bothSides">
                  <wp:wrapPolygon edited="0">
                    <wp:start x="990" y="0"/>
                    <wp:lineTo x="0" y="1043"/>
                    <wp:lineTo x="0" y="20237"/>
                    <wp:lineTo x="810" y="21697"/>
                    <wp:lineTo x="900" y="21697"/>
                    <wp:lineTo x="20700" y="21697"/>
                    <wp:lineTo x="20790" y="21697"/>
                    <wp:lineTo x="21600" y="20237"/>
                    <wp:lineTo x="21600" y="1043"/>
                    <wp:lineTo x="20610" y="0"/>
                    <wp:lineTo x="990" y="0"/>
                  </wp:wrapPolygon>
                </wp:wrapThrough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9723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9281F" w14:textId="77777777" w:rsidR="004E53B2" w:rsidRDefault="004E53B2" w:rsidP="00DB5C8A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- Применять различные виды занятий (фронтальные, подгрупповые – работа в минигруппах, индивидуальные).</w:t>
                            </w:r>
                          </w:p>
                          <w:p w14:paraId="63552020" w14:textId="0C648043" w:rsidR="004E53B2" w:rsidRDefault="004E53B2" w:rsidP="00DB5C8A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- Использовать сюжетно-ролевые игры для развития личностных качеств детей, коммуникаций.</w:t>
                            </w:r>
                          </w:p>
                          <w:p w14:paraId="53BE56FF" w14:textId="3FD40D60" w:rsidR="004E53B2" w:rsidRPr="00E547F7" w:rsidRDefault="004E53B2" w:rsidP="00DB5C8A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- при развитии игровой деятельности использовать симбиоз различных ее видов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5A36D" id="Скругленный прямоугольник 47" o:spid="_x0000_s1031" style="position:absolute;margin-left:111.6pt;margin-top:79.65pt;width:5in;height:155.3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" fillcolor="#5b9bd5 [3204]" strokecolor="#1f4d78 [1604]" strokeweight="1pt">
                <v:stroke joinstyle="miter"/>
                <v:textbox>
                  <w:txbxContent>
                    <w:p w14:paraId="7D09281F" w14:textId="77777777" w:rsidR="004E53B2" w:rsidRDefault="004E53B2" w:rsidP="00DB5C8A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- Применять различные виды занятий (фронтальные, подгрупповые – работа в минигруппах, индивидуальные).</w:t>
                      </w:r>
                    </w:p>
                    <w:p w14:paraId="63552020" w14:textId="0C648043" w:rsidR="004E53B2" w:rsidRDefault="004E53B2" w:rsidP="00DB5C8A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- Использовать сюжетно-ролевые игры для развития личностных качеств детей, коммуникаций.</w:t>
                      </w:r>
                    </w:p>
                    <w:p w14:paraId="53BE56FF" w14:textId="3FD40D60" w:rsidR="004E53B2" w:rsidRPr="00E547F7" w:rsidRDefault="004E53B2" w:rsidP="00DB5C8A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- при развитии игровой деятельности использовать симбиоз различных ее видов 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DB5C8A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99A0237" w14:textId="70E8685C" w:rsidR="004A4BA3" w:rsidRPr="00964258" w:rsidRDefault="00964258" w:rsidP="004A4B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42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Формы и средства развития социально-коммуникативной сферы детей </w:t>
      </w:r>
      <w:r w:rsidR="004A4BA3" w:rsidRPr="009642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совместной деятельности с взрослыми и другими детьми, самостоятельной свободной деятельности</w:t>
      </w:r>
      <w:r w:rsidR="009B2BC4" w:rsidRPr="009642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 основе принципа интеграции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7"/>
        <w:gridCol w:w="3552"/>
        <w:gridCol w:w="4077"/>
      </w:tblGrid>
      <w:tr w:rsidR="009B2BC4" w:rsidRPr="00073C14" w14:paraId="6636835E" w14:textId="77777777" w:rsidTr="009B2BC4">
        <w:trPr>
          <w:jc w:val="center"/>
        </w:trPr>
        <w:tc>
          <w:tcPr>
            <w:tcW w:w="2147" w:type="dxa"/>
            <w:vMerge w:val="restart"/>
          </w:tcPr>
          <w:p w14:paraId="4453BCD7" w14:textId="77777777" w:rsidR="004A4BA3" w:rsidRPr="00073C14" w:rsidRDefault="004A4BA3" w:rsidP="00DB5C8A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szCs w:val="24"/>
                <w:lang w:eastAsia="ru-RU"/>
              </w:rPr>
              <w:t>Виды детской деятельности</w:t>
            </w:r>
          </w:p>
        </w:tc>
        <w:tc>
          <w:tcPr>
            <w:tcW w:w="7629" w:type="dxa"/>
            <w:gridSpan w:val="2"/>
          </w:tcPr>
          <w:p w14:paraId="5B805B2C" w14:textId="77777777" w:rsidR="004A4BA3" w:rsidRPr="00073C14" w:rsidRDefault="004A4BA3" w:rsidP="00DB5C8A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9B2BC4" w:rsidRPr="00073C14" w14:paraId="2DE4FA82" w14:textId="77777777" w:rsidTr="009B2BC4">
        <w:trPr>
          <w:jc w:val="center"/>
        </w:trPr>
        <w:tc>
          <w:tcPr>
            <w:tcW w:w="2147" w:type="dxa"/>
            <w:vMerge/>
          </w:tcPr>
          <w:p w14:paraId="545AABED" w14:textId="77777777" w:rsidR="004A4BA3" w:rsidRPr="00073C14" w:rsidRDefault="004A4BA3" w:rsidP="00DB5C8A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3552" w:type="dxa"/>
          </w:tcPr>
          <w:p w14:paraId="358289D3" w14:textId="77777777" w:rsidR="004A4BA3" w:rsidRPr="00073C14" w:rsidRDefault="004A4BA3" w:rsidP="00DB5C8A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4077" w:type="dxa"/>
          </w:tcPr>
          <w:p w14:paraId="6BEE3E9D" w14:textId="77777777" w:rsidR="004A4BA3" w:rsidRPr="00073C14" w:rsidRDefault="004A4BA3" w:rsidP="009B2B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9B2BC4" w:rsidRPr="00073C14" w14:paraId="6AE7521F" w14:textId="77777777" w:rsidTr="009B2BC4">
        <w:trPr>
          <w:jc w:val="center"/>
        </w:trPr>
        <w:tc>
          <w:tcPr>
            <w:tcW w:w="2147" w:type="dxa"/>
            <w:shd w:val="clear" w:color="auto" w:fill="auto"/>
          </w:tcPr>
          <w:p w14:paraId="446B0F3D" w14:textId="77777777" w:rsidR="004A4BA3" w:rsidRPr="00073C14" w:rsidRDefault="004A4BA3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Познавательно-исследовательская</w:t>
            </w:r>
          </w:p>
        </w:tc>
        <w:tc>
          <w:tcPr>
            <w:tcW w:w="3552" w:type="dxa"/>
          </w:tcPr>
          <w:p w14:paraId="5A3471F9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правилами</w:t>
            </w:r>
          </w:p>
          <w:p w14:paraId="29053CFE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14:paraId="4901A674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14:paraId="5F5B833C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фотографий и оформление</w:t>
            </w:r>
          </w:p>
          <w:p w14:paraId="54C67F7E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прогулка</w:t>
            </w:r>
          </w:p>
          <w:p w14:paraId="5E15F7C9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– путешествия</w:t>
            </w:r>
          </w:p>
          <w:p w14:paraId="0BCFD342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Настольно-печатные игры</w:t>
            </w:r>
          </w:p>
          <w:p w14:paraId="3EE83A68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  <w:p w14:paraId="6E1580CB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Коллекционирование</w:t>
            </w:r>
          </w:p>
          <w:p w14:paraId="49FAE3DB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</w:t>
            </w:r>
          </w:p>
          <w:p w14:paraId="390428FE" w14:textId="77777777" w:rsidR="004A4BA3" w:rsidRPr="00E33130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</w:t>
            </w:r>
          </w:p>
          <w:p w14:paraId="6FA56958" w14:textId="77777777" w:rsidR="004A4BA3" w:rsidRPr="004757D8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правил</w:t>
            </w:r>
          </w:p>
          <w:p w14:paraId="37C74357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Разгадывание кроссвордов</w:t>
            </w:r>
          </w:p>
          <w:p w14:paraId="726F2982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Телестудия   представляет научно – познавательный проект</w:t>
            </w:r>
          </w:p>
          <w:p w14:paraId="2D985651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 – конкурс</w:t>
            </w:r>
          </w:p>
          <w:p w14:paraId="48341F17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 фильмов и диафильмов</w:t>
            </w:r>
          </w:p>
          <w:p w14:paraId="1299A201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</w:t>
            </w:r>
          </w:p>
          <w:p w14:paraId="2AE8C260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Викторина </w:t>
            </w:r>
          </w:p>
          <w:p w14:paraId="3E75B7B0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Природоохранная деятельность</w:t>
            </w:r>
          </w:p>
        </w:tc>
        <w:tc>
          <w:tcPr>
            <w:tcW w:w="4077" w:type="dxa"/>
          </w:tcPr>
          <w:p w14:paraId="4514BA79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34" w:hanging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C1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целевые прогулки, экскурсии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селу, наблюдение за деятельностью людей и обще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ственными событиями;</w:t>
            </w:r>
          </w:p>
          <w:p w14:paraId="47427E23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деятельность, продуктом которой являются журналы или газеты о малой родине, создание карт села, состав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ление маршрутов экскурсий и прогулок по селу; коллекциони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рование картинок, открыток, символов, значков; </w:t>
            </w:r>
          </w:p>
          <w:p w14:paraId="5CEDD7CF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с картами и схемами;</w:t>
            </w:r>
          </w:p>
          <w:p w14:paraId="2B7D0AE6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собирание, пополнение мини-коллекций региональной направленности с самостоятельной группировкой объектов, с составлением сюжетных, описательных рассказов об объектах коллекции (роль экскурсовода);</w:t>
            </w:r>
          </w:p>
          <w:p w14:paraId="7717E634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созданием мини-музеев;</w:t>
            </w:r>
          </w:p>
        </w:tc>
      </w:tr>
      <w:tr w:rsidR="009B2BC4" w:rsidRPr="00073C14" w14:paraId="48586BEB" w14:textId="77777777" w:rsidTr="009B2BC4">
        <w:trPr>
          <w:jc w:val="center"/>
        </w:trPr>
        <w:tc>
          <w:tcPr>
            <w:tcW w:w="2147" w:type="dxa"/>
            <w:shd w:val="clear" w:color="auto" w:fill="FFFFFF" w:themeFill="background1"/>
          </w:tcPr>
          <w:p w14:paraId="47466B91" w14:textId="77777777" w:rsidR="004A4BA3" w:rsidRPr="00073C14" w:rsidRDefault="004A4BA3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Восприятие художественной литературы и фольклора</w:t>
            </w:r>
          </w:p>
        </w:tc>
        <w:tc>
          <w:tcPr>
            <w:tcW w:w="3552" w:type="dxa"/>
          </w:tcPr>
          <w:p w14:paraId="739980B3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Чтение </w:t>
            </w: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художественной литературы</w:t>
            </w:r>
          </w:p>
          <w:p w14:paraId="62EB49DD" w14:textId="77777777" w:rsidR="004A4BA3" w:rsidRPr="003A13A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</w:t>
            </w:r>
          </w:p>
          <w:p w14:paraId="777D806B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пословицами и поговорками</w:t>
            </w:r>
          </w:p>
          <w:p w14:paraId="24B4809C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Народный фольклор</w:t>
            </w:r>
          </w:p>
          <w:p w14:paraId="3BB69E57" w14:textId="77777777" w:rsidR="004A4BA3" w:rsidRPr="003A13A4" w:rsidRDefault="004A4BA3" w:rsidP="00DB5C8A">
            <w:pPr>
              <w:spacing w:after="0" w:line="240" w:lineRule="auto"/>
              <w:ind w:left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7" w:type="dxa"/>
          </w:tcPr>
          <w:p w14:paraId="67E535E3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62" w:hanging="2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иллюстраций, картин, народ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ных игрушек, промыслов, слушание песен, стихов, сказок, легенд, сказов о родном крае;</w:t>
            </w:r>
          </w:p>
          <w:p w14:paraId="5F512DD7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62" w:hanging="2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C1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чтение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литературных произведений народов Урала, сказов П.П.Бажова, </w:t>
            </w:r>
            <w:r w:rsidRPr="00073C1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рассматривание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картин, ил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люстраций, видеоматериалов,</w:t>
            </w:r>
            <w:r w:rsidRPr="00073C1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рисование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социальные темы (семья, село, труд сельчан);</w:t>
            </w:r>
          </w:p>
        </w:tc>
      </w:tr>
      <w:tr w:rsidR="009B2BC4" w:rsidRPr="00073C14" w14:paraId="296E507D" w14:textId="77777777" w:rsidTr="009B2BC4">
        <w:trPr>
          <w:trHeight w:val="4408"/>
          <w:jc w:val="center"/>
        </w:trPr>
        <w:tc>
          <w:tcPr>
            <w:tcW w:w="2147" w:type="dxa"/>
            <w:shd w:val="clear" w:color="auto" w:fill="FFFFFF" w:themeFill="background1"/>
          </w:tcPr>
          <w:p w14:paraId="0330F5E9" w14:textId="77777777" w:rsidR="004A4BA3" w:rsidRPr="00073C14" w:rsidRDefault="004A4BA3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lastRenderedPageBreak/>
              <w:t>Игровая</w:t>
            </w:r>
          </w:p>
        </w:tc>
        <w:tc>
          <w:tcPr>
            <w:tcW w:w="3552" w:type="dxa"/>
          </w:tcPr>
          <w:p w14:paraId="08568F77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Сюжетно-ролевая игра</w:t>
            </w:r>
          </w:p>
          <w:p w14:paraId="7BCA74F6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Игры – манипуляции </w:t>
            </w:r>
          </w:p>
          <w:p w14:paraId="20F60310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Театрализованная игра </w:t>
            </w:r>
          </w:p>
          <w:p w14:paraId="18E03131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Ряженье</w:t>
            </w:r>
          </w:p>
          <w:p w14:paraId="6BCBD700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Настольный театр</w:t>
            </w:r>
          </w:p>
          <w:p w14:paraId="06040FAB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Игра – забава</w:t>
            </w:r>
          </w:p>
          <w:p w14:paraId="64D9BF8D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-</w:t>
            </w: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 драматизация</w:t>
            </w:r>
          </w:p>
          <w:p w14:paraId="1096796A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Игра-инсценировка</w:t>
            </w:r>
          </w:p>
          <w:p w14:paraId="77BC8E47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Кукольный театр</w:t>
            </w:r>
          </w:p>
          <w:p w14:paraId="17AB3188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Театр на столе</w:t>
            </w:r>
          </w:p>
          <w:p w14:paraId="1D97EC13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Перчаточный театр</w:t>
            </w:r>
          </w:p>
          <w:p w14:paraId="68485B2F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Игра-имитация</w:t>
            </w:r>
          </w:p>
          <w:p w14:paraId="3ADF0273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Настольно-печатные игры</w:t>
            </w:r>
          </w:p>
          <w:p w14:paraId="186DD098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Дидактические игры</w:t>
            </w:r>
          </w:p>
          <w:p w14:paraId="47E81064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Режиссерская игра</w:t>
            </w:r>
          </w:p>
        </w:tc>
        <w:tc>
          <w:tcPr>
            <w:tcW w:w="4077" w:type="dxa"/>
          </w:tcPr>
          <w:p w14:paraId="2CC99682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игры-фантазирования, театрализованные игры, игры-имитации на основе народных сказок, легенд, мифов народов Урала, непосредственного опыта ребенка</w:t>
            </w:r>
          </w:p>
          <w:p w14:paraId="4C9FCC52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игры-путешествия</w:t>
            </w: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родному краю, селу;</w:t>
            </w:r>
          </w:p>
        </w:tc>
      </w:tr>
      <w:tr w:rsidR="009B2BC4" w:rsidRPr="00073C14" w14:paraId="3E49BEE9" w14:textId="77777777" w:rsidTr="009B2BC4">
        <w:trPr>
          <w:trHeight w:val="1265"/>
          <w:jc w:val="center"/>
        </w:trPr>
        <w:tc>
          <w:tcPr>
            <w:tcW w:w="2147" w:type="dxa"/>
            <w:shd w:val="clear" w:color="auto" w:fill="FFFFFF" w:themeFill="background1"/>
          </w:tcPr>
          <w:p w14:paraId="08129811" w14:textId="77777777" w:rsidR="004A4BA3" w:rsidRPr="00073C14" w:rsidRDefault="004A4BA3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3552" w:type="dxa"/>
          </w:tcPr>
          <w:p w14:paraId="4C6070AF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ситуации</w:t>
            </w:r>
          </w:p>
          <w:p w14:paraId="2ACFBF5E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14:paraId="7EED5229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Рассказывание </w:t>
            </w:r>
          </w:p>
          <w:p w14:paraId="7175E700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ситуации</w:t>
            </w:r>
          </w:p>
          <w:p w14:paraId="532BF1CC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поступков</w:t>
            </w:r>
          </w:p>
          <w:p w14:paraId="57E7F041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</w:t>
            </w:r>
          </w:p>
          <w:p w14:paraId="77F8E2F3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Гостевание</w:t>
            </w:r>
          </w:p>
          <w:p w14:paraId="22276F5A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чрезвычайной ситуации</w:t>
            </w:r>
          </w:p>
          <w:p w14:paraId="5DE798E6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составление инструкции (памятки)</w:t>
            </w:r>
          </w:p>
          <w:p w14:paraId="18E19B28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Разбор понятий</w:t>
            </w:r>
          </w:p>
          <w:p w14:paraId="2209FAB7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– рассуждение</w:t>
            </w:r>
          </w:p>
          <w:p w14:paraId="73E40642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Речетворчество</w:t>
            </w:r>
          </w:p>
        </w:tc>
        <w:tc>
          <w:tcPr>
            <w:tcW w:w="4077" w:type="dxa"/>
          </w:tcPr>
          <w:p w14:paraId="0DD112A2" w14:textId="77777777" w:rsidR="004A4BA3" w:rsidRPr="00073C14" w:rsidRDefault="004A4BA3" w:rsidP="00E02C88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>личностное и познавательное</w:t>
            </w:r>
            <w:r w:rsidRPr="00073C1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общение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ребенком на социально-нравственные темы;</w:t>
            </w:r>
          </w:p>
          <w:p w14:paraId="28C47FAF" w14:textId="77777777" w:rsidR="004A4BA3" w:rsidRPr="00073C14" w:rsidRDefault="004A4BA3" w:rsidP="00DB5C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C1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сотрудничество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в совместной деятельности гуманистиче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ской направленности; </w:t>
            </w:r>
          </w:p>
          <w:p w14:paraId="15632435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этические</w:t>
            </w:r>
            <w:r w:rsidRPr="00073C1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беседы</w:t>
            </w: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культуре поведения, нравственных качествах и поступках, жизни людей в селе, родном крае;</w:t>
            </w:r>
          </w:p>
          <w:p w14:paraId="1770D19C" w14:textId="77777777" w:rsidR="004A4BA3" w:rsidRPr="00073C14" w:rsidRDefault="004A4BA3" w:rsidP="00E02C88">
            <w:pPr>
              <w:numPr>
                <w:ilvl w:val="0"/>
                <w:numId w:val="9"/>
              </w:numPr>
              <w:spacing w:after="0" w:line="240" w:lineRule="auto"/>
              <w:ind w:left="34" w:hanging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>беседы, проекты о культурных традициях своей семьи, любимых занятий членов семьи; традициях города (села), родного края;</w:t>
            </w:r>
          </w:p>
          <w:p w14:paraId="5E2604AB" w14:textId="77777777" w:rsidR="004A4BA3" w:rsidRPr="00073C14" w:rsidRDefault="004A4BA3" w:rsidP="00E02C88">
            <w:pPr>
              <w:numPr>
                <w:ilvl w:val="0"/>
                <w:numId w:val="9"/>
              </w:numPr>
              <w:spacing w:after="0" w:line="240" w:lineRule="auto"/>
              <w:ind w:left="34" w:hanging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гербом Свердловской области, родного села; с внешними особеннос</w:t>
            </w:r>
            <w:r w:rsidRPr="0007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softHyphen/>
            </w:r>
            <w:r w:rsidRPr="00073C1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тями представителей своего и других народов,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национальной одеждой, традициями;</w:t>
            </w:r>
          </w:p>
          <w:p w14:paraId="738DFA65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герба семьи;</w:t>
            </w:r>
          </w:p>
          <w:p w14:paraId="28CBF293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реальные и условные, проблемно-практические и проблемно-игровые</w:t>
            </w:r>
            <w:r w:rsidRPr="00073C1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ситуации,</w:t>
            </w: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связанные с решением социально и нравственно значимых вопросов;</w:t>
            </w:r>
          </w:p>
          <w:p w14:paraId="3325AAE0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и познавательное</w:t>
            </w:r>
            <w:r w:rsidRPr="00073C1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общение</w:t>
            </w: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ребенком на социально-нравственные темы;</w:t>
            </w:r>
          </w:p>
          <w:p w14:paraId="47191310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обсуждение реальных специально созданных проблемных ситуаций, </w:t>
            </w: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связанных с решением проблем межэтнического взаимодействия, в целях воспитания этнотолерантного </w:t>
            </w: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отношения к людям (детям и взрослым) различных национальностей;</w:t>
            </w:r>
          </w:p>
          <w:p w14:paraId="27FD35CA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семейные вечера «У камелька»;</w:t>
            </w:r>
          </w:p>
          <w:p w14:paraId="38054C37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акции «День рождения города (села)» «Наши пожелания детям всей земли», «Чествование ветеранов», «День победы в нашем городе (селе)» и т.п.;</w:t>
            </w:r>
          </w:p>
        </w:tc>
      </w:tr>
      <w:tr w:rsidR="009B2BC4" w:rsidRPr="00073C14" w14:paraId="57196391" w14:textId="77777777" w:rsidTr="009B2BC4">
        <w:trPr>
          <w:trHeight w:val="4045"/>
          <w:jc w:val="center"/>
        </w:trPr>
        <w:tc>
          <w:tcPr>
            <w:tcW w:w="2147" w:type="dxa"/>
            <w:shd w:val="clear" w:color="auto" w:fill="FFFFFF" w:themeFill="background1"/>
          </w:tcPr>
          <w:p w14:paraId="2E2DBDD2" w14:textId="77777777" w:rsidR="004A4BA3" w:rsidRPr="00073C14" w:rsidRDefault="004A4BA3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lastRenderedPageBreak/>
              <w:t>Самообслуживание и бытовой труд</w:t>
            </w:r>
          </w:p>
        </w:tc>
        <w:tc>
          <w:tcPr>
            <w:tcW w:w="3552" w:type="dxa"/>
          </w:tcPr>
          <w:p w14:paraId="2BD7FE94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Совместная деятельность </w:t>
            </w:r>
          </w:p>
          <w:p w14:paraId="184E2CB7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Поручение</w:t>
            </w:r>
          </w:p>
          <w:p w14:paraId="0A161DC2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творческое дело</w:t>
            </w:r>
          </w:p>
          <w:p w14:paraId="0D805493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  <w:p w14:paraId="0F394E9E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Хозяйственно-бытовой труд</w:t>
            </w:r>
          </w:p>
          <w:p w14:paraId="2489B441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в природе</w:t>
            </w:r>
          </w:p>
          <w:p w14:paraId="51D4E593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 труд</w:t>
            </w:r>
          </w:p>
          <w:p w14:paraId="6F780893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в уголке природы</w:t>
            </w:r>
          </w:p>
          <w:p w14:paraId="6AEDD6E0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«Кулинария»</w:t>
            </w:r>
          </w:p>
          <w:p w14:paraId="415949BC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Дежурство</w:t>
            </w:r>
          </w:p>
          <w:p w14:paraId="196E7C9A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действия детей по изготовлению</w:t>
            </w:r>
          </w:p>
        </w:tc>
        <w:tc>
          <w:tcPr>
            <w:tcW w:w="4077" w:type="dxa"/>
          </w:tcPr>
          <w:p w14:paraId="3EAEE87A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83" w:hanging="4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C1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рассматривание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предметов, инструментов, материалов («Мир ткани», «Мир дерева и металла») и применение их как компонентов трудового про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цесса; экспериментирование с материалами;</w:t>
            </w:r>
          </w:p>
        </w:tc>
      </w:tr>
      <w:tr w:rsidR="009B2BC4" w:rsidRPr="00073C14" w14:paraId="488438DC" w14:textId="77777777" w:rsidTr="009B2BC4">
        <w:trPr>
          <w:jc w:val="center"/>
        </w:trPr>
        <w:tc>
          <w:tcPr>
            <w:tcW w:w="2147" w:type="dxa"/>
            <w:shd w:val="clear" w:color="auto" w:fill="FFFFFF" w:themeFill="background1"/>
          </w:tcPr>
          <w:p w14:paraId="040D83F3" w14:textId="77777777" w:rsidR="004A4BA3" w:rsidRPr="00073C14" w:rsidRDefault="004A4BA3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Музыкальная активность</w:t>
            </w:r>
          </w:p>
        </w:tc>
        <w:tc>
          <w:tcPr>
            <w:tcW w:w="3552" w:type="dxa"/>
          </w:tcPr>
          <w:p w14:paraId="158BC5B1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музыки</w:t>
            </w:r>
          </w:p>
          <w:p w14:paraId="2E2BC48F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Календарные праздники</w:t>
            </w:r>
          </w:p>
          <w:p w14:paraId="602070B2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</w:t>
            </w:r>
          </w:p>
          <w:p w14:paraId="57905932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праздники</w:t>
            </w:r>
          </w:p>
          <w:p w14:paraId="57BAA8A8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клубного часа</w:t>
            </w:r>
          </w:p>
        </w:tc>
        <w:tc>
          <w:tcPr>
            <w:tcW w:w="4077" w:type="dxa"/>
          </w:tcPr>
          <w:p w14:paraId="2EE5188A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34" w:hanging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C1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знакомство с элементами национальной культуры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народов Урала: музыка, танцы;</w:t>
            </w:r>
          </w:p>
          <w:p w14:paraId="25EB2201" w14:textId="77777777" w:rsidR="004A4BA3" w:rsidRPr="00073C14" w:rsidRDefault="004A4BA3" w:rsidP="00DB5C8A">
            <w:pPr>
              <w:spacing w:after="0" w:line="240" w:lineRule="auto"/>
              <w:ind w:left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2BC4" w:rsidRPr="00073C14" w14:paraId="23FC1298" w14:textId="77777777" w:rsidTr="009B2BC4">
        <w:trPr>
          <w:jc w:val="center"/>
        </w:trPr>
        <w:tc>
          <w:tcPr>
            <w:tcW w:w="2147" w:type="dxa"/>
            <w:shd w:val="clear" w:color="auto" w:fill="FFFFFF" w:themeFill="background1"/>
          </w:tcPr>
          <w:p w14:paraId="1386281E" w14:textId="77777777" w:rsidR="004A4BA3" w:rsidRPr="00073C14" w:rsidRDefault="004A4BA3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Двигательная активность</w:t>
            </w:r>
          </w:p>
        </w:tc>
        <w:tc>
          <w:tcPr>
            <w:tcW w:w="3552" w:type="dxa"/>
          </w:tcPr>
          <w:p w14:paraId="1CBDB25C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правилами</w:t>
            </w:r>
          </w:p>
          <w:p w14:paraId="34703463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 игры</w:t>
            </w:r>
          </w:p>
        </w:tc>
        <w:tc>
          <w:tcPr>
            <w:tcW w:w="4077" w:type="dxa"/>
          </w:tcPr>
          <w:p w14:paraId="4F967FF2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народов Урала;</w:t>
            </w:r>
          </w:p>
          <w:p w14:paraId="5BB759C7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традиционные спортивные игры Урала;</w:t>
            </w:r>
          </w:p>
        </w:tc>
      </w:tr>
      <w:tr w:rsidR="009B2BC4" w:rsidRPr="00073C14" w14:paraId="4832F6B2" w14:textId="77777777" w:rsidTr="009B2BC4">
        <w:trPr>
          <w:trHeight w:val="274"/>
          <w:jc w:val="center"/>
        </w:trPr>
        <w:tc>
          <w:tcPr>
            <w:tcW w:w="2147" w:type="dxa"/>
            <w:shd w:val="clear" w:color="auto" w:fill="FFFFFF" w:themeFill="background1"/>
          </w:tcPr>
          <w:p w14:paraId="186208E5" w14:textId="77777777" w:rsidR="004A4BA3" w:rsidRPr="00073C14" w:rsidRDefault="004A4BA3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3552" w:type="dxa"/>
          </w:tcPr>
          <w:p w14:paraId="03FBEB19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строительного материала</w:t>
            </w:r>
          </w:p>
          <w:p w14:paraId="7276D082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и компьютерное</w:t>
            </w:r>
          </w:p>
          <w:p w14:paraId="5329EE6E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деталей конструкторов</w:t>
            </w:r>
          </w:p>
          <w:p w14:paraId="0AACDEAF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бумаги</w:t>
            </w:r>
          </w:p>
          <w:p w14:paraId="24E7A88E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природного материала</w:t>
            </w:r>
          </w:p>
          <w:p w14:paraId="663A2647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крупногабаритных модулей</w:t>
            </w:r>
          </w:p>
          <w:p w14:paraId="5FDB51B3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модели</w:t>
            </w:r>
          </w:p>
          <w:p w14:paraId="7BDA2D0B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условиям</w:t>
            </w:r>
          </w:p>
          <w:p w14:paraId="7BFF0A36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образцу</w:t>
            </w:r>
          </w:p>
          <w:p w14:paraId="0237A658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замыслу</w:t>
            </w:r>
          </w:p>
          <w:p w14:paraId="2BF520A9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теме</w:t>
            </w:r>
          </w:p>
          <w:p w14:paraId="75F2D10E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Каркасное конструирование</w:t>
            </w:r>
          </w:p>
          <w:p w14:paraId="7F4AF8DF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чертежам и схемам</w:t>
            </w:r>
          </w:p>
        </w:tc>
        <w:tc>
          <w:tcPr>
            <w:tcW w:w="4077" w:type="dxa"/>
          </w:tcPr>
          <w:p w14:paraId="7A3A8DB3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34" w:hanging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совместное создание макетов «Село моей мечты», «Уральское подворье», «Уральский колодец», «Самая красивая улица» и др.;</w:t>
            </w:r>
          </w:p>
          <w:p w14:paraId="335B149F" w14:textId="77777777" w:rsidR="004A4BA3" w:rsidRPr="00073C14" w:rsidRDefault="004A4BA3" w:rsidP="00DB5C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2BC4" w:rsidRPr="00073C14" w14:paraId="0BA0E5ED" w14:textId="77777777" w:rsidTr="009B2BC4">
        <w:trPr>
          <w:jc w:val="center"/>
        </w:trPr>
        <w:tc>
          <w:tcPr>
            <w:tcW w:w="2147" w:type="dxa"/>
            <w:shd w:val="clear" w:color="auto" w:fill="FFFFFF" w:themeFill="background1"/>
          </w:tcPr>
          <w:p w14:paraId="662EE9D2" w14:textId="77777777" w:rsidR="004A4BA3" w:rsidRPr="00073C14" w:rsidRDefault="004A4BA3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3552" w:type="dxa"/>
          </w:tcPr>
          <w:p w14:paraId="30CD115B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 труд</w:t>
            </w:r>
          </w:p>
          <w:p w14:paraId="461F9165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</w:p>
          <w:p w14:paraId="4419B884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Мастерилка</w:t>
            </w:r>
          </w:p>
          <w:p w14:paraId="29C87E37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репродукций художников</w:t>
            </w:r>
          </w:p>
          <w:p w14:paraId="0B9ECACB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коллажа</w:t>
            </w:r>
          </w:p>
          <w:p w14:paraId="65D673CF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презентации, плаката</w:t>
            </w:r>
          </w:p>
        </w:tc>
        <w:tc>
          <w:tcPr>
            <w:tcW w:w="4077" w:type="dxa"/>
          </w:tcPr>
          <w:p w14:paraId="6F25B087" w14:textId="77777777" w:rsidR="004A4BA3" w:rsidRPr="00073C14" w:rsidRDefault="004A4BA3" w:rsidP="00E02C88">
            <w:pPr>
              <w:numPr>
                <w:ilvl w:val="0"/>
                <w:numId w:val="10"/>
              </w:numPr>
              <w:spacing w:after="0" w:line="240" w:lineRule="auto"/>
              <w:ind w:left="34" w:hanging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C1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знакомство с элементами национальной культуры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народов </w:t>
            </w: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Урала: национальная одежда, особенности внешности, национальные игрушки, народные промыслы;</w:t>
            </w:r>
          </w:p>
          <w:p w14:paraId="13F20D34" w14:textId="77777777" w:rsidR="004A4BA3" w:rsidRPr="00073C14" w:rsidRDefault="004A4BA3" w:rsidP="00E02C88">
            <w:pPr>
              <w:numPr>
                <w:ilvl w:val="0"/>
                <w:numId w:val="10"/>
              </w:numPr>
              <w:spacing w:after="0" w:line="240" w:lineRule="auto"/>
              <w:ind w:left="34" w:hanging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C14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панно-коллажа «Наш удивительный и прекрасный край», «Путешествие по просторам Урала», «Все флаги будут в гости к нам»;</w:t>
            </w:r>
          </w:p>
          <w:p w14:paraId="47F13591" w14:textId="77777777" w:rsidR="004A4BA3" w:rsidRPr="00073C14" w:rsidRDefault="004A4BA3" w:rsidP="00E02C88">
            <w:pPr>
              <w:numPr>
                <w:ilvl w:val="0"/>
                <w:numId w:val="7"/>
              </w:num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C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детских рисунков на тему «Мой город, край», «Знаменитые люди Урала» и др.;</w:t>
            </w:r>
          </w:p>
        </w:tc>
      </w:tr>
    </w:tbl>
    <w:p w14:paraId="03101351" w14:textId="77777777" w:rsidR="00232E74" w:rsidRDefault="00232E74" w:rsidP="00CC38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E8126E" w14:textId="77777777" w:rsidR="001C2713" w:rsidRDefault="001C2713" w:rsidP="00CC38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29D68D" w14:textId="77777777" w:rsidR="001C2713" w:rsidRDefault="001C2713" w:rsidP="001C271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словия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социально-коммуникативного развития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5818B9F6" w14:textId="1ABC5A66" w:rsidR="001C2713" w:rsidRPr="00870D86" w:rsidRDefault="00E4281C" w:rsidP="001C271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детей 4</w:t>
      </w:r>
      <w:r w:rsidR="001C2713"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-го года жизни</w:t>
      </w:r>
      <w:r w:rsidR="001C27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(часть, формируемая участниками образовательных отношений)</w:t>
      </w:r>
    </w:p>
    <w:p w14:paraId="5B17E378" w14:textId="77777777" w:rsidR="001C2713" w:rsidRDefault="001C2713" w:rsidP="00CC38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C6B924" w14:textId="77777777" w:rsidR="001C2713" w:rsidRPr="00EE5326" w:rsidRDefault="001C2713" w:rsidP="001C271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E5326">
        <w:rPr>
          <w:rFonts w:ascii="Times New Roman" w:hAnsi="Times New Roman"/>
          <w:b/>
          <w:i/>
          <w:sz w:val="28"/>
          <w:szCs w:val="28"/>
        </w:rPr>
        <w:t>Решение образовательных задач предусматривает:</w:t>
      </w:r>
    </w:p>
    <w:p w14:paraId="40B98035" w14:textId="77777777" w:rsidR="001C2713" w:rsidRPr="005D41FB" w:rsidRDefault="001C2713" w:rsidP="001C271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D41FB"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5D41FB">
        <w:rPr>
          <w:rFonts w:ascii="Times New Roman" w:hAnsi="Times New Roman"/>
          <w:sz w:val="28"/>
          <w:szCs w:val="28"/>
        </w:rPr>
        <w:t>предоставление возможности для проявления творчества при создании обстановки для разных видов игры</w:t>
      </w:r>
      <w:r>
        <w:rPr>
          <w:rFonts w:ascii="Times New Roman" w:hAnsi="Times New Roman"/>
          <w:sz w:val="28"/>
          <w:szCs w:val="28"/>
        </w:rPr>
        <w:t>, обыгрывания сюжетов</w:t>
      </w:r>
      <w:r w:rsidRPr="005D41FB">
        <w:rPr>
          <w:rFonts w:ascii="Times New Roman" w:hAnsi="Times New Roman"/>
          <w:sz w:val="28"/>
          <w:szCs w:val="28"/>
        </w:rPr>
        <w:t>: в подборе необходимых игрушек и предметов-заместителей, оформлении игрового поля;</w:t>
      </w:r>
    </w:p>
    <w:p w14:paraId="27783AE9" w14:textId="77777777" w:rsidR="001C2713" w:rsidRPr="006C4B7C" w:rsidRDefault="001C2713" w:rsidP="001C271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6C4B7C">
        <w:rPr>
          <w:rFonts w:ascii="Times New Roman" w:hAnsi="Times New Roman"/>
          <w:sz w:val="28"/>
          <w:szCs w:val="28"/>
        </w:rPr>
        <w:t>обеспечение возможности ребенку осознать себя членом детского сообщества («мы», «наша группа», «наш детский сад»), усвоить правила, установленные самими детьми, которые выражаются в равенстве всех членов группы при получении общих благ, праве на обособление в игре, выбор партнера, в праве на собственность, необратимости закона дарения;</w:t>
      </w:r>
    </w:p>
    <w:p w14:paraId="4A78C553" w14:textId="77777777" w:rsidR="001C2713" w:rsidRPr="006C4B7C" w:rsidRDefault="001C2713" w:rsidP="001C2713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4B7C">
        <w:rPr>
          <w:rFonts w:ascii="Times New Roman" w:hAnsi="Times New Roman"/>
          <w:sz w:val="28"/>
          <w:szCs w:val="28"/>
        </w:rPr>
        <w:t>- обсуждение с ребенком особенностей поведения, характерных для мальчиков (сильный, смелый, трудолюбивый, заботливый и др.) и девочек (нежная, скромная, красивая, чуткая и др.);</w:t>
      </w:r>
    </w:p>
    <w:p w14:paraId="1636E256" w14:textId="77777777" w:rsidR="001C2713" w:rsidRPr="006C4B7C" w:rsidRDefault="001C2713" w:rsidP="001C2713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C4B7C">
        <w:rPr>
          <w:rFonts w:ascii="Times New Roman" w:hAnsi="Times New Roman"/>
          <w:sz w:val="28"/>
          <w:szCs w:val="28"/>
        </w:rPr>
        <w:t>- поддержку уверенности ребенка в себе, потребности в признании окружающими людьми и в проявлении самостоятельности;</w:t>
      </w:r>
    </w:p>
    <w:p w14:paraId="5295C745" w14:textId="77777777" w:rsidR="001C2713" w:rsidRPr="006C4B7C" w:rsidRDefault="001C2713" w:rsidP="001C2713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C4B7C">
        <w:rPr>
          <w:rFonts w:ascii="Times New Roman" w:hAnsi="Times New Roman"/>
          <w:sz w:val="28"/>
          <w:szCs w:val="28"/>
        </w:rPr>
        <w:t>- помощь ребенку в анализе и адекватной оценке своих возможностей, возможностей других детей в различных видах деятельности, общении;</w:t>
      </w:r>
    </w:p>
    <w:p w14:paraId="570A8D96" w14:textId="77777777" w:rsidR="001C2713" w:rsidRPr="006C4B7C" w:rsidRDefault="001C2713" w:rsidP="001C271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C4B7C">
        <w:rPr>
          <w:rFonts w:ascii="Times New Roman" w:hAnsi="Times New Roman"/>
          <w:sz w:val="28"/>
          <w:szCs w:val="28"/>
        </w:rPr>
        <w:t>- поддержку собственной созидательной активности ребенка, его способности самостоятельно решать актуальные проблемы и задачи развития.</w:t>
      </w:r>
    </w:p>
    <w:p w14:paraId="4AE6A66F" w14:textId="77777777" w:rsidR="001C2713" w:rsidRPr="006C4B7C" w:rsidRDefault="001C2713" w:rsidP="001C2713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4B7C">
        <w:rPr>
          <w:rFonts w:ascii="Times New Roman" w:hAnsi="Times New Roman"/>
          <w:i/>
          <w:iCs/>
          <w:sz w:val="28"/>
          <w:szCs w:val="28"/>
        </w:rPr>
        <w:t>- использование различных видов игр:</w:t>
      </w:r>
    </w:p>
    <w:p w14:paraId="0D8BBC3B" w14:textId="77777777" w:rsidR="001C2713" w:rsidRPr="006C4B7C" w:rsidRDefault="001C2713" w:rsidP="001C2713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6C4B7C">
        <w:rPr>
          <w:rFonts w:ascii="Times New Roman" w:hAnsi="Times New Roman"/>
          <w:sz w:val="28"/>
          <w:szCs w:val="28"/>
        </w:rPr>
        <w:t>• интерактивные (включают обмен действиями между участни</w:t>
      </w:r>
      <w:r w:rsidRPr="006C4B7C">
        <w:rPr>
          <w:rFonts w:ascii="Times New Roman" w:hAnsi="Times New Roman"/>
          <w:sz w:val="28"/>
          <w:szCs w:val="28"/>
        </w:rPr>
        <w:softHyphen/>
        <w:t>ками, установление невербальных контактов, направлены на психо</w:t>
      </w:r>
      <w:r w:rsidRPr="006C4B7C">
        <w:rPr>
          <w:rFonts w:ascii="Times New Roman" w:hAnsi="Times New Roman"/>
          <w:sz w:val="28"/>
          <w:szCs w:val="28"/>
        </w:rPr>
        <w:softHyphen/>
        <w:t>технические изменения состояния группы и каждого ее участника, получение обратной связи);</w:t>
      </w:r>
    </w:p>
    <w:p w14:paraId="44C0D6FC" w14:textId="77777777" w:rsidR="001C2713" w:rsidRPr="006C4B7C" w:rsidRDefault="001C2713" w:rsidP="001C2713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6C4B7C">
        <w:rPr>
          <w:rFonts w:ascii="Times New Roman" w:hAnsi="Times New Roman"/>
          <w:sz w:val="28"/>
          <w:szCs w:val="28"/>
        </w:rPr>
        <w:t>• ритмические (связаны с ритмичным проговариванием слов и выполнением движений в заданном ритме, а также с восприятием и передачей ритма);</w:t>
      </w:r>
    </w:p>
    <w:p w14:paraId="35045A30" w14:textId="77777777" w:rsidR="001C2713" w:rsidRPr="006C4B7C" w:rsidRDefault="001C2713" w:rsidP="001C2713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6C4B7C">
        <w:rPr>
          <w:rFonts w:ascii="Times New Roman" w:hAnsi="Times New Roman"/>
          <w:sz w:val="28"/>
          <w:szCs w:val="28"/>
        </w:rPr>
        <w:lastRenderedPageBreak/>
        <w:t>• коммуникативные (включают обмен высказываниями, установ</w:t>
      </w:r>
      <w:r w:rsidRPr="006C4B7C">
        <w:rPr>
          <w:rFonts w:ascii="Times New Roman" w:hAnsi="Times New Roman"/>
          <w:sz w:val="28"/>
          <w:szCs w:val="28"/>
        </w:rPr>
        <w:softHyphen/>
        <w:t>ление вербальных контактов);</w:t>
      </w:r>
    </w:p>
    <w:p w14:paraId="0304B8B6" w14:textId="77777777" w:rsidR="001C2713" w:rsidRPr="006C4B7C" w:rsidRDefault="001C2713" w:rsidP="001C2713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6C4B7C">
        <w:rPr>
          <w:rFonts w:ascii="Times New Roman" w:hAnsi="Times New Roman"/>
          <w:sz w:val="28"/>
          <w:szCs w:val="28"/>
        </w:rPr>
        <w:t>• ситуативно-ролевые (направлены на разыгрывание детьми коммуникативных ситуаций в ролях),</w:t>
      </w:r>
    </w:p>
    <w:p w14:paraId="672EC65A" w14:textId="77777777" w:rsidR="001C2713" w:rsidRPr="006C4B7C" w:rsidRDefault="001C2713" w:rsidP="001C2713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6C4B7C">
        <w:rPr>
          <w:rFonts w:ascii="Times New Roman" w:hAnsi="Times New Roman"/>
          <w:sz w:val="28"/>
          <w:szCs w:val="28"/>
        </w:rPr>
        <w:t>• творческие (подразумевают самостоятельное развитие детьми игровых действий в рамках заданной, задуманной темы);</w:t>
      </w:r>
    </w:p>
    <w:p w14:paraId="087C594C" w14:textId="77777777" w:rsidR="001C2713" w:rsidRPr="006C4B7C" w:rsidRDefault="001C2713" w:rsidP="001C2713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6C4B7C">
        <w:rPr>
          <w:rFonts w:ascii="Times New Roman" w:hAnsi="Times New Roman"/>
          <w:sz w:val="28"/>
          <w:szCs w:val="28"/>
        </w:rPr>
        <w:t>• игры-инсценировки (включают проигрывание детьми про</w:t>
      </w:r>
      <w:r w:rsidRPr="006C4B7C">
        <w:rPr>
          <w:rFonts w:ascii="Times New Roman" w:hAnsi="Times New Roman"/>
          <w:sz w:val="28"/>
          <w:szCs w:val="28"/>
        </w:rPr>
        <w:softHyphen/>
        <w:t>блемной ситуации);</w:t>
      </w:r>
    </w:p>
    <w:p w14:paraId="257A609F" w14:textId="77777777" w:rsidR="001C2713" w:rsidRDefault="001C2713" w:rsidP="001C2713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6C4B7C">
        <w:rPr>
          <w:rFonts w:ascii="Times New Roman" w:hAnsi="Times New Roman"/>
          <w:sz w:val="28"/>
          <w:szCs w:val="28"/>
        </w:rPr>
        <w:t>• игры-дискуссии (совместное обсужден</w:t>
      </w:r>
      <w:r>
        <w:rPr>
          <w:rFonts w:ascii="Times New Roman" w:hAnsi="Times New Roman"/>
          <w:sz w:val="28"/>
          <w:szCs w:val="28"/>
        </w:rPr>
        <w:t>ие проблемы в игровой ситуации);</w:t>
      </w:r>
    </w:p>
    <w:p w14:paraId="62D98D73" w14:textId="77777777" w:rsidR="001C2713" w:rsidRPr="006C4B7C" w:rsidRDefault="001C2713" w:rsidP="00E02C88">
      <w:pPr>
        <w:numPr>
          <w:ilvl w:val="0"/>
          <w:numId w:val="14"/>
        </w:numPr>
        <w:shd w:val="clear" w:color="auto" w:fill="FFFFFF"/>
        <w:tabs>
          <w:tab w:val="left" w:pos="72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дидактические игры краеведческого содержания;</w:t>
      </w:r>
    </w:p>
    <w:p w14:paraId="4F145EE0" w14:textId="77777777" w:rsidR="001C2713" w:rsidRDefault="001C2713" w:rsidP="001C2713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6C4B7C">
        <w:rPr>
          <w:rFonts w:ascii="Times New Roman" w:hAnsi="Times New Roman"/>
          <w:sz w:val="28"/>
          <w:szCs w:val="28"/>
        </w:rPr>
        <w:t>• обучающие ситуации, направленные на формирование у детей умения говорить о себе в ситуациях знакомства; выражать свои желания, интересы, предпочтения; делать свой выбор, вербализовывать свое мнение, ориентируясь на собственные пот</w:t>
      </w:r>
      <w:r>
        <w:rPr>
          <w:rFonts w:ascii="Times New Roman" w:hAnsi="Times New Roman"/>
          <w:sz w:val="28"/>
          <w:szCs w:val="28"/>
        </w:rPr>
        <w:t>ребности и желания других детей;</w:t>
      </w:r>
    </w:p>
    <w:p w14:paraId="5B889901" w14:textId="77777777" w:rsidR="001C2713" w:rsidRPr="0010538E" w:rsidRDefault="001C2713" w:rsidP="001C2713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0538E">
        <w:rPr>
          <w:rFonts w:ascii="Times New Roman" w:hAnsi="Times New Roman"/>
          <w:sz w:val="28"/>
          <w:szCs w:val="28"/>
        </w:rPr>
        <w:t xml:space="preserve">включение ребенка в реальные трудовые </w:t>
      </w:r>
      <w:r>
        <w:rPr>
          <w:rFonts w:ascii="Times New Roman" w:hAnsi="Times New Roman"/>
          <w:sz w:val="28"/>
          <w:szCs w:val="28"/>
        </w:rPr>
        <w:t>связи в условиях детского сада,</w:t>
      </w:r>
      <w:r w:rsidRPr="0010538E">
        <w:rPr>
          <w:rFonts w:ascii="Times New Roman" w:hAnsi="Times New Roman"/>
          <w:sz w:val="28"/>
          <w:szCs w:val="28"/>
        </w:rPr>
        <w:t xml:space="preserve"> семьи</w:t>
      </w:r>
      <w:r>
        <w:rPr>
          <w:rFonts w:ascii="Times New Roman" w:hAnsi="Times New Roman"/>
          <w:sz w:val="28"/>
          <w:szCs w:val="28"/>
        </w:rPr>
        <w:t>;</w:t>
      </w:r>
    </w:p>
    <w:p w14:paraId="2262AF34" w14:textId="77777777" w:rsidR="001C2713" w:rsidRPr="000B5C4C" w:rsidRDefault="001C2713" w:rsidP="001C2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5C4C">
        <w:rPr>
          <w:rFonts w:ascii="Times New Roman" w:hAnsi="Times New Roman"/>
          <w:sz w:val="28"/>
          <w:szCs w:val="28"/>
        </w:rPr>
        <w:t>- использование проектной деятельности, проблемных ситуаций и поис</w:t>
      </w:r>
      <w:r w:rsidRPr="000B5C4C">
        <w:rPr>
          <w:rFonts w:ascii="Times New Roman" w:hAnsi="Times New Roman"/>
          <w:sz w:val="28"/>
          <w:szCs w:val="28"/>
        </w:rPr>
        <w:softHyphen/>
        <w:t>ковых вопросов, стимулирующих у ребенка проявление любознатель</w:t>
      </w:r>
      <w:r w:rsidRPr="000B5C4C">
        <w:rPr>
          <w:rFonts w:ascii="Times New Roman" w:hAnsi="Times New Roman"/>
          <w:sz w:val="28"/>
          <w:szCs w:val="28"/>
        </w:rPr>
        <w:softHyphen/>
        <w:t>ности, самостоятельный поиск информации (найти интересный факт, новую иллюстрацию), выдвижение гипотез и предположений, связанных с значением символов (знаков) в городской (сельской) среде.</w:t>
      </w:r>
    </w:p>
    <w:p w14:paraId="3EE830B0" w14:textId="77777777" w:rsidR="001C2713" w:rsidRDefault="001C2713" w:rsidP="001C2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761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3761D3">
        <w:rPr>
          <w:rFonts w:ascii="Times New Roman" w:hAnsi="Times New Roman"/>
          <w:sz w:val="28"/>
          <w:szCs w:val="28"/>
        </w:rPr>
        <w:t>ходе организации игровой, художественной и проектной деятель</w:t>
      </w:r>
      <w:r w:rsidRPr="003761D3">
        <w:rPr>
          <w:rFonts w:ascii="Times New Roman" w:hAnsi="Times New Roman"/>
          <w:sz w:val="28"/>
          <w:szCs w:val="28"/>
        </w:rPr>
        <w:softHyphen/>
        <w:t xml:space="preserve">ности </w:t>
      </w:r>
      <w:r>
        <w:rPr>
          <w:rFonts w:ascii="Times New Roman" w:hAnsi="Times New Roman"/>
          <w:sz w:val="28"/>
          <w:szCs w:val="28"/>
        </w:rPr>
        <w:t>обеспечение развития</w:t>
      </w:r>
      <w:r w:rsidRPr="003761D3">
        <w:rPr>
          <w:rFonts w:ascii="Times New Roman" w:hAnsi="Times New Roman"/>
          <w:sz w:val="28"/>
          <w:szCs w:val="28"/>
        </w:rPr>
        <w:t xml:space="preserve"> умения </w:t>
      </w:r>
      <w:r>
        <w:rPr>
          <w:rFonts w:ascii="Times New Roman" w:hAnsi="Times New Roman"/>
          <w:sz w:val="28"/>
          <w:szCs w:val="28"/>
        </w:rPr>
        <w:t xml:space="preserve">ребенка </w:t>
      </w:r>
      <w:r w:rsidRPr="003761D3">
        <w:rPr>
          <w:rFonts w:ascii="Times New Roman" w:hAnsi="Times New Roman"/>
          <w:sz w:val="28"/>
          <w:szCs w:val="28"/>
        </w:rPr>
        <w:t>отражать представле</w:t>
      </w:r>
      <w:r w:rsidRPr="003761D3">
        <w:rPr>
          <w:rFonts w:ascii="Times New Roman" w:hAnsi="Times New Roman"/>
          <w:sz w:val="28"/>
          <w:szCs w:val="28"/>
        </w:rPr>
        <w:softHyphen/>
        <w:t>ния о многообразии этни</w:t>
      </w:r>
      <w:r>
        <w:rPr>
          <w:rFonts w:ascii="Times New Roman" w:hAnsi="Times New Roman"/>
          <w:sz w:val="28"/>
          <w:szCs w:val="28"/>
        </w:rPr>
        <w:t>ческого состава населения малой родины, родного края</w:t>
      </w:r>
      <w:r w:rsidRPr="003761D3">
        <w:rPr>
          <w:rFonts w:ascii="Times New Roman" w:hAnsi="Times New Roman"/>
          <w:sz w:val="28"/>
          <w:szCs w:val="28"/>
        </w:rPr>
        <w:t>, об особен</w:t>
      </w:r>
      <w:r w:rsidRPr="003761D3">
        <w:rPr>
          <w:rFonts w:ascii="Times New Roman" w:hAnsi="Times New Roman"/>
          <w:sz w:val="28"/>
          <w:szCs w:val="28"/>
        </w:rPr>
        <w:softHyphen/>
        <w:t>ностях их материальной культуры и произведений устного народного творчества в рисунк</w:t>
      </w:r>
      <w:r>
        <w:rPr>
          <w:rFonts w:ascii="Times New Roman" w:hAnsi="Times New Roman"/>
          <w:sz w:val="28"/>
          <w:szCs w:val="28"/>
        </w:rPr>
        <w:t xml:space="preserve">ах, </w:t>
      </w:r>
      <w:r w:rsidRPr="003761D3">
        <w:rPr>
          <w:rFonts w:ascii="Times New Roman" w:hAnsi="Times New Roman"/>
          <w:sz w:val="28"/>
          <w:szCs w:val="28"/>
        </w:rPr>
        <w:t>рассказах, сюже</w:t>
      </w:r>
      <w:r>
        <w:rPr>
          <w:rFonts w:ascii="Times New Roman" w:hAnsi="Times New Roman"/>
          <w:sz w:val="28"/>
          <w:szCs w:val="28"/>
        </w:rPr>
        <w:t>тных играх, играх-драматизациях и т.п.;</w:t>
      </w:r>
    </w:p>
    <w:p w14:paraId="6CA09EC2" w14:textId="77777777" w:rsidR="001C2713" w:rsidRPr="003761D3" w:rsidRDefault="001C2713" w:rsidP="001C2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организацию самостоятельного анализа, сравнения предметов быта, утвари, украшений, орудий труда прошлого и настоящего;</w:t>
      </w:r>
    </w:p>
    <w:p w14:paraId="3E7E66CF" w14:textId="77777777" w:rsidR="001C2713" w:rsidRDefault="001C2713" w:rsidP="00CC38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2DE581" w14:textId="77777777" w:rsidR="001C2713" w:rsidRDefault="001C2713" w:rsidP="001C2713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  <w:r w:rsidRPr="00C51212">
        <w:rPr>
          <w:b/>
          <w:sz w:val="28"/>
          <w:szCs w:val="28"/>
        </w:rPr>
        <w:t>Формы совместной образовательной деятельности с детьми:</w:t>
      </w:r>
    </w:p>
    <w:p w14:paraId="66CA6D7D" w14:textId="77777777" w:rsidR="001C2713" w:rsidRPr="00C03C5B" w:rsidRDefault="001C2713" w:rsidP="001C27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сюжетно-ролевые, режиссерские игры и игры-фантазирования, театрализованные игры, игры-имитации на основе народных сказок, легенд, мифов, непосредственного опыта ребенка;</w:t>
      </w:r>
    </w:p>
    <w:p w14:paraId="7ED744A6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реальные и условные, проблемно-практические и проблемно-игровые</w:t>
      </w:r>
      <w:r w:rsidRPr="00C03C5B">
        <w:rPr>
          <w:rStyle w:val="611"/>
          <w:rFonts w:eastAsia="Microsoft Sans Serif"/>
          <w:b w:val="0"/>
          <w:i w:val="0"/>
          <w:sz w:val="28"/>
          <w:szCs w:val="28"/>
        </w:rPr>
        <w:t xml:space="preserve"> ситуации,</w:t>
      </w:r>
      <w:r w:rsidRPr="00C03C5B">
        <w:rPr>
          <w:rFonts w:ascii="Times New Roman" w:hAnsi="Times New Roman" w:cs="Times New Roman"/>
          <w:sz w:val="28"/>
          <w:szCs w:val="28"/>
        </w:rPr>
        <w:t xml:space="preserve"> связанные с решением социально и нравственно значимых вопросов;</w:t>
      </w:r>
    </w:p>
    <w:p w14:paraId="23719841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личностное и познавательное</w:t>
      </w:r>
      <w:r w:rsidRPr="00C03C5B">
        <w:rPr>
          <w:rStyle w:val="611"/>
          <w:rFonts w:eastAsia="Microsoft Sans Serif"/>
          <w:b w:val="0"/>
          <w:i w:val="0"/>
          <w:sz w:val="28"/>
          <w:szCs w:val="28"/>
        </w:rPr>
        <w:t xml:space="preserve"> общение</w:t>
      </w:r>
      <w:r w:rsidRPr="00C03C5B">
        <w:rPr>
          <w:rFonts w:ascii="Times New Roman" w:hAnsi="Times New Roman" w:cs="Times New Roman"/>
          <w:sz w:val="28"/>
          <w:szCs w:val="28"/>
        </w:rPr>
        <w:t xml:space="preserve"> с ребенком на социально-нравственные темы;</w:t>
      </w:r>
    </w:p>
    <w:p w14:paraId="57EACA82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Style w:val="611"/>
          <w:rFonts w:eastAsia="Microsoft Sans Serif"/>
          <w:b w:val="0"/>
          <w:i w:val="0"/>
          <w:sz w:val="28"/>
          <w:szCs w:val="28"/>
        </w:rPr>
        <w:t>- сотрудничество</w:t>
      </w:r>
      <w:r w:rsidRPr="00C03C5B">
        <w:rPr>
          <w:rFonts w:ascii="Times New Roman" w:hAnsi="Times New Roman" w:cs="Times New Roman"/>
          <w:sz w:val="28"/>
          <w:szCs w:val="28"/>
        </w:rPr>
        <w:t xml:space="preserve"> детей в совместной деятельности гуманистиче</w:t>
      </w:r>
      <w:r w:rsidRPr="00C03C5B">
        <w:rPr>
          <w:rFonts w:ascii="Times New Roman" w:hAnsi="Times New Roman" w:cs="Times New Roman"/>
          <w:sz w:val="28"/>
          <w:szCs w:val="28"/>
        </w:rPr>
        <w:softHyphen/>
        <w:t xml:space="preserve">ской и </w:t>
      </w:r>
    </w:p>
    <w:p w14:paraId="6567AF59" w14:textId="77777777" w:rsidR="001C2713" w:rsidRPr="00C03C5B" w:rsidRDefault="001C2713" w:rsidP="001C2713">
      <w:pPr>
        <w:pStyle w:val="96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03C5B">
        <w:rPr>
          <w:rStyle w:val="961"/>
          <w:rFonts w:eastAsia="Franklin Gothic Heavy"/>
          <w:b w:val="0"/>
          <w:i w:val="0"/>
          <w:sz w:val="28"/>
          <w:szCs w:val="28"/>
        </w:rPr>
        <w:t xml:space="preserve">- </w:t>
      </w:r>
      <w:r w:rsidRPr="00C03C5B">
        <w:rPr>
          <w:rFonts w:ascii="Times New Roman" w:eastAsia="Franklin Gothic Heavy" w:hAnsi="Times New Roman" w:cs="Times New Roman"/>
          <w:sz w:val="28"/>
          <w:szCs w:val="28"/>
        </w:rPr>
        <w:t>сюжетно-дидактические игры и игры с правилами социального содержания;</w:t>
      </w:r>
    </w:p>
    <w:p w14:paraId="55BEC62B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этические</w:t>
      </w:r>
      <w:r w:rsidRPr="00C03C5B">
        <w:rPr>
          <w:rStyle w:val="611"/>
          <w:rFonts w:eastAsia="Microsoft Sans Serif"/>
          <w:b w:val="0"/>
          <w:i w:val="0"/>
          <w:sz w:val="28"/>
          <w:szCs w:val="28"/>
        </w:rPr>
        <w:t xml:space="preserve"> беседы</w:t>
      </w:r>
      <w:r w:rsidRPr="00C03C5B">
        <w:rPr>
          <w:rFonts w:ascii="Times New Roman" w:hAnsi="Times New Roman" w:cs="Times New Roman"/>
          <w:sz w:val="28"/>
          <w:szCs w:val="28"/>
        </w:rPr>
        <w:t xml:space="preserve"> о культуре поведения, нравственных качествах и поступках, жизни людей, городе, родном крае;</w:t>
      </w:r>
    </w:p>
    <w:p w14:paraId="12C53B7C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Style w:val="611"/>
          <w:rFonts w:eastAsia="Microsoft Sans Serif"/>
          <w:b w:val="0"/>
          <w:i w:val="0"/>
          <w:sz w:val="28"/>
          <w:szCs w:val="28"/>
        </w:rPr>
        <w:lastRenderedPageBreak/>
        <w:t>- целевые прогулки, экскурсии</w:t>
      </w:r>
      <w:r w:rsidRPr="00C03C5B">
        <w:rPr>
          <w:rFonts w:ascii="Times New Roman" w:hAnsi="Times New Roman" w:cs="Times New Roman"/>
          <w:sz w:val="28"/>
          <w:szCs w:val="28"/>
        </w:rPr>
        <w:t xml:space="preserve"> по городу (селу), наблюдение за деятельностью людей и обще</w:t>
      </w:r>
      <w:r w:rsidRPr="00C03C5B">
        <w:rPr>
          <w:rFonts w:ascii="Times New Roman" w:hAnsi="Times New Roman" w:cs="Times New Roman"/>
          <w:sz w:val="28"/>
          <w:szCs w:val="28"/>
        </w:rPr>
        <w:softHyphen/>
        <w:t>ственными событиями;</w:t>
      </w:r>
    </w:p>
    <w:p w14:paraId="3387D20C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Style w:val="611"/>
          <w:rFonts w:eastAsia="Microsoft Sans Serif"/>
          <w:b w:val="0"/>
          <w:i w:val="0"/>
          <w:sz w:val="28"/>
          <w:szCs w:val="28"/>
        </w:rPr>
        <w:t>- игры-путешествия</w:t>
      </w:r>
      <w:r w:rsidRPr="00C03C5B">
        <w:rPr>
          <w:rFonts w:ascii="Times New Roman" w:hAnsi="Times New Roman" w:cs="Times New Roman"/>
          <w:sz w:val="28"/>
          <w:szCs w:val="28"/>
        </w:rPr>
        <w:t xml:space="preserve"> по родному краю, городу (селу);</w:t>
      </w:r>
    </w:p>
    <w:p w14:paraId="7C91F391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bCs/>
          <w:iCs/>
          <w:sz w:val="28"/>
          <w:szCs w:val="28"/>
        </w:rPr>
        <w:t>- сравнительный анализ народных игр, игрушек, произведений народ</w:t>
      </w:r>
      <w:r w:rsidRPr="00C03C5B">
        <w:rPr>
          <w:rFonts w:ascii="Times New Roman" w:hAnsi="Times New Roman" w:cs="Times New Roman"/>
          <w:bCs/>
          <w:iCs/>
          <w:sz w:val="28"/>
          <w:szCs w:val="28"/>
        </w:rPr>
        <w:softHyphen/>
        <w:t>ного искусства;</w:t>
      </w:r>
    </w:p>
    <w:p w14:paraId="063A0062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Style w:val="611"/>
          <w:rFonts w:eastAsia="Microsoft Sans Serif"/>
          <w:b w:val="0"/>
          <w:i w:val="0"/>
          <w:sz w:val="28"/>
          <w:szCs w:val="28"/>
        </w:rPr>
        <w:t>- чтение</w:t>
      </w:r>
      <w:r w:rsidRPr="00C03C5B">
        <w:rPr>
          <w:rFonts w:ascii="Times New Roman" w:hAnsi="Times New Roman" w:cs="Times New Roman"/>
          <w:sz w:val="28"/>
          <w:szCs w:val="28"/>
        </w:rPr>
        <w:t xml:space="preserve"> художественной литературы,</w:t>
      </w:r>
      <w:r w:rsidRPr="00C03C5B">
        <w:rPr>
          <w:rStyle w:val="611"/>
          <w:rFonts w:eastAsia="Microsoft Sans Serif"/>
          <w:b w:val="0"/>
          <w:i w:val="0"/>
          <w:sz w:val="28"/>
          <w:szCs w:val="28"/>
        </w:rPr>
        <w:t xml:space="preserve"> рассматривание</w:t>
      </w:r>
      <w:r w:rsidRPr="00C03C5B">
        <w:rPr>
          <w:rFonts w:ascii="Times New Roman" w:hAnsi="Times New Roman" w:cs="Times New Roman"/>
          <w:sz w:val="28"/>
          <w:szCs w:val="28"/>
        </w:rPr>
        <w:t xml:space="preserve"> картин, ил</w:t>
      </w:r>
      <w:r w:rsidRPr="00C03C5B">
        <w:rPr>
          <w:rFonts w:ascii="Times New Roman" w:hAnsi="Times New Roman" w:cs="Times New Roman"/>
          <w:sz w:val="28"/>
          <w:szCs w:val="28"/>
        </w:rPr>
        <w:softHyphen/>
        <w:t>люстраций, видеоматериалов,</w:t>
      </w:r>
      <w:r w:rsidRPr="00C03C5B">
        <w:rPr>
          <w:rStyle w:val="611"/>
          <w:rFonts w:eastAsia="Microsoft Sans Serif"/>
          <w:b w:val="0"/>
          <w:i w:val="0"/>
          <w:sz w:val="28"/>
          <w:szCs w:val="28"/>
        </w:rPr>
        <w:t xml:space="preserve"> рисование</w:t>
      </w:r>
      <w:r w:rsidRPr="00C03C5B">
        <w:rPr>
          <w:rFonts w:ascii="Times New Roman" w:hAnsi="Times New Roman" w:cs="Times New Roman"/>
          <w:sz w:val="28"/>
          <w:szCs w:val="28"/>
        </w:rPr>
        <w:t xml:space="preserve"> на социальные темы (семья, город (село), труд людей);</w:t>
      </w:r>
    </w:p>
    <w:p w14:paraId="7A2D6911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Style w:val="611"/>
          <w:rFonts w:eastAsia="Microsoft Sans Serif"/>
          <w:b w:val="0"/>
          <w:i w:val="0"/>
          <w:sz w:val="28"/>
          <w:szCs w:val="28"/>
        </w:rPr>
        <w:t>- знакомство с элементами национальной культуры</w:t>
      </w:r>
      <w:r w:rsidRPr="00C03C5B">
        <w:rPr>
          <w:rFonts w:ascii="Times New Roman" w:hAnsi="Times New Roman" w:cs="Times New Roman"/>
          <w:sz w:val="28"/>
          <w:szCs w:val="28"/>
        </w:rPr>
        <w:t xml:space="preserve"> народов Урала: национальная одежда, особенности внешности, национальные сказки, музыка, танцы, игрушки, народные промыслы;</w:t>
      </w:r>
    </w:p>
    <w:p w14:paraId="3B24BD98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беседы, проекты о культурных традициях своей семьи, любимых занятий членов семьи; традициях города (села), родного края;</w:t>
      </w:r>
    </w:p>
    <w:p w14:paraId="0B8A32FC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ознакомление с гербом Свердловской области, родного города; с внешними особеннос</w:t>
      </w:r>
      <w:r w:rsidRPr="00C03C5B">
        <w:rPr>
          <w:rFonts w:ascii="Times New Roman" w:hAnsi="Times New Roman" w:cs="Times New Roman"/>
          <w:b/>
          <w:sz w:val="28"/>
          <w:szCs w:val="28"/>
        </w:rPr>
        <w:softHyphen/>
      </w:r>
      <w:r w:rsidRPr="00C03C5B">
        <w:rPr>
          <w:rStyle w:val="612"/>
          <w:rFonts w:eastAsia="Microsoft Sans Serif"/>
          <w:b w:val="0"/>
          <w:sz w:val="28"/>
          <w:szCs w:val="28"/>
        </w:rPr>
        <w:t>тями представителей своего и других народов,</w:t>
      </w:r>
      <w:r w:rsidRPr="00C03C5B">
        <w:rPr>
          <w:rFonts w:ascii="Times New Roman" w:hAnsi="Times New Roman" w:cs="Times New Roman"/>
          <w:sz w:val="28"/>
          <w:szCs w:val="28"/>
        </w:rPr>
        <w:t xml:space="preserve">  национальной одеждой, традициями;</w:t>
      </w:r>
    </w:p>
    <w:p w14:paraId="4FD29AF4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сказки, игрушки, игры разных народов Урала, народные промыслы;</w:t>
      </w:r>
    </w:p>
    <w:p w14:paraId="5D8F5F53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составление герба своей семьи;</w:t>
      </w:r>
    </w:p>
    <w:p w14:paraId="6048E770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участие в социальных акциях;</w:t>
      </w:r>
    </w:p>
    <w:p w14:paraId="67E3B04B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выставки детских рисунков на тему «Мой город, край», «Знаменитые люди Урала» и др.;</w:t>
      </w:r>
    </w:p>
    <w:p w14:paraId="24EF09B6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рассматривание иллюстраций, картин, народ</w:t>
      </w:r>
      <w:r w:rsidRPr="00C03C5B">
        <w:rPr>
          <w:rFonts w:ascii="Times New Roman" w:hAnsi="Times New Roman" w:cs="Times New Roman"/>
          <w:sz w:val="28"/>
          <w:szCs w:val="28"/>
        </w:rPr>
        <w:softHyphen/>
        <w:t>ных игрушек, промыслов, слушание песен, стихов, сказок, легенд, сказов о родном крае;</w:t>
      </w:r>
    </w:p>
    <w:p w14:paraId="01544424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Style w:val="611"/>
          <w:rFonts w:eastAsia="Microsoft Sans Serif"/>
          <w:b w:val="0"/>
          <w:i w:val="0"/>
          <w:sz w:val="28"/>
          <w:szCs w:val="28"/>
        </w:rPr>
        <w:t>- рассматривание</w:t>
      </w:r>
      <w:r w:rsidRPr="00C03C5B">
        <w:rPr>
          <w:rFonts w:ascii="Times New Roman" w:hAnsi="Times New Roman" w:cs="Times New Roman"/>
          <w:sz w:val="28"/>
          <w:szCs w:val="28"/>
        </w:rPr>
        <w:t xml:space="preserve"> предметов, инструментов, материалов («Мир ткани», «Мир дерева и металла») и применение их как компонентов трудового про</w:t>
      </w:r>
      <w:r w:rsidRPr="00C03C5B">
        <w:rPr>
          <w:rFonts w:ascii="Times New Roman" w:hAnsi="Times New Roman" w:cs="Times New Roman"/>
          <w:sz w:val="28"/>
          <w:szCs w:val="28"/>
        </w:rPr>
        <w:softHyphen/>
        <w:t>цесса; экспериментирование с материалами;</w:t>
      </w:r>
    </w:p>
    <w:p w14:paraId="18C6D553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детские</w:t>
      </w:r>
      <w:r w:rsidRPr="00C03C5B">
        <w:rPr>
          <w:rStyle w:val="611"/>
          <w:rFonts w:eastAsia="Microsoft Sans Serif"/>
          <w:b w:val="0"/>
          <w:i w:val="0"/>
          <w:sz w:val="28"/>
          <w:szCs w:val="28"/>
        </w:rPr>
        <w:t xml:space="preserve"> мини-мастерские</w:t>
      </w:r>
      <w:r w:rsidRPr="00C03C5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C03C5B">
        <w:rPr>
          <w:rStyle w:val="611"/>
          <w:rFonts w:eastAsia="Microsoft Sans Serif"/>
          <w:b w:val="0"/>
          <w:i w:val="0"/>
          <w:sz w:val="28"/>
          <w:szCs w:val="28"/>
        </w:rPr>
        <w:t xml:space="preserve">студии </w:t>
      </w:r>
      <w:r w:rsidRPr="00C03C5B">
        <w:rPr>
          <w:rFonts w:ascii="Times New Roman" w:hAnsi="Times New Roman" w:cs="Times New Roman"/>
          <w:sz w:val="28"/>
          <w:szCs w:val="28"/>
        </w:rPr>
        <w:t>для продук</w:t>
      </w:r>
      <w:r w:rsidRPr="00C03C5B">
        <w:rPr>
          <w:rFonts w:ascii="Times New Roman" w:hAnsi="Times New Roman" w:cs="Times New Roman"/>
          <w:sz w:val="28"/>
          <w:szCs w:val="28"/>
        </w:rPr>
        <w:softHyphen/>
        <w:t>тивной, досуговой деятельности;</w:t>
      </w:r>
    </w:p>
    <w:p w14:paraId="1EF28621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использование малых форм фольклора;</w:t>
      </w:r>
    </w:p>
    <w:p w14:paraId="59106F13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детско-взрослые проекты «Путешествие по реке времени»;</w:t>
      </w:r>
    </w:p>
    <w:p w14:paraId="66820E3E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совместное создание макетов «Город (село) моей мечты», «Уральское подворье», «Уральский колодец», «Самая красивая улица» и др.;</w:t>
      </w:r>
    </w:p>
    <w:p w14:paraId="26695D0E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составление панно-коллажа «Наш удивительный и прекрасный край», «Путешествие по просторам Урала», «Все флаги будут в гости к нам»;</w:t>
      </w:r>
    </w:p>
    <w:p w14:paraId="3323B795" w14:textId="77777777" w:rsidR="001C2713" w:rsidRPr="00C03C5B" w:rsidRDefault="001C2713" w:rsidP="001C2713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социальные акции «День рождения города (села)» «Наши пожелания детям всей земли», «Чествование ветеранов», «День победы в нашем городе (селе)» и т.п.;</w:t>
      </w:r>
    </w:p>
    <w:p w14:paraId="7C468C44" w14:textId="77777777" w:rsidR="001C2713" w:rsidRPr="00C03C5B" w:rsidRDefault="001C2713" w:rsidP="001C27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рассматривание дидактических картинок, иллюстраций, отражаю</w:t>
      </w:r>
      <w:r w:rsidRPr="00C03C5B">
        <w:rPr>
          <w:rFonts w:ascii="Times New Roman" w:hAnsi="Times New Roman" w:cs="Times New Roman"/>
          <w:sz w:val="28"/>
          <w:szCs w:val="28"/>
        </w:rPr>
        <w:softHyphen/>
        <w:t>щих отношение людей к малой родине: высаживание деревьев и цветов в городе, возложение цветов к мемориалам воинов, укра</w:t>
      </w:r>
      <w:r w:rsidRPr="00C03C5B">
        <w:rPr>
          <w:rFonts w:ascii="Times New Roman" w:hAnsi="Times New Roman" w:cs="Times New Roman"/>
          <w:sz w:val="28"/>
          <w:szCs w:val="28"/>
        </w:rPr>
        <w:softHyphen/>
        <w:t xml:space="preserve">шение города к праздникам и т.п.; </w:t>
      </w:r>
    </w:p>
    <w:p w14:paraId="3980154C" w14:textId="77777777" w:rsidR="001C2713" w:rsidRPr="00C03C5B" w:rsidRDefault="001C2713" w:rsidP="001C27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C5B">
        <w:rPr>
          <w:rFonts w:ascii="Times New Roman" w:hAnsi="Times New Roman" w:cs="Times New Roman"/>
          <w:sz w:val="28"/>
          <w:szCs w:val="28"/>
        </w:rPr>
        <w:t>- проектная деятельность, продуктом которой являются журналы или газеты о малой родине, создание карт города (села), состав</w:t>
      </w:r>
      <w:r w:rsidRPr="00C03C5B">
        <w:rPr>
          <w:rFonts w:ascii="Times New Roman" w:hAnsi="Times New Roman" w:cs="Times New Roman"/>
          <w:sz w:val="28"/>
          <w:szCs w:val="28"/>
        </w:rPr>
        <w:softHyphen/>
        <w:t>ление маршрутов экскурсий и прогулок по городу (селу); коллекциони</w:t>
      </w:r>
      <w:r w:rsidRPr="00C03C5B">
        <w:rPr>
          <w:rFonts w:ascii="Times New Roman" w:hAnsi="Times New Roman" w:cs="Times New Roman"/>
          <w:sz w:val="28"/>
          <w:szCs w:val="28"/>
        </w:rPr>
        <w:softHyphen/>
        <w:t xml:space="preserve">рование картинок, открыток, символов, значков; </w:t>
      </w:r>
    </w:p>
    <w:p w14:paraId="01BDE38C" w14:textId="77777777" w:rsidR="001C2713" w:rsidRDefault="001C2713" w:rsidP="001C2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рассказывание истории, легенды, мифа, связанных</w:t>
      </w:r>
      <w:r w:rsidRPr="0008411B">
        <w:rPr>
          <w:rFonts w:ascii="Times New Roman" w:hAnsi="Times New Roman"/>
          <w:sz w:val="28"/>
          <w:szCs w:val="28"/>
        </w:rPr>
        <w:t xml:space="preserve"> с про</w:t>
      </w:r>
      <w:r w:rsidRPr="0008411B">
        <w:rPr>
          <w:rFonts w:ascii="Times New Roman" w:hAnsi="Times New Roman"/>
          <w:sz w:val="28"/>
          <w:szCs w:val="28"/>
        </w:rPr>
        <w:softHyphen/>
        <w:t>шлым родного города</w:t>
      </w:r>
      <w:r>
        <w:rPr>
          <w:rFonts w:ascii="Times New Roman" w:hAnsi="Times New Roman"/>
          <w:sz w:val="28"/>
          <w:szCs w:val="28"/>
        </w:rPr>
        <w:t xml:space="preserve"> (села), названиями улиц, площадей;</w:t>
      </w:r>
    </w:p>
    <w:p w14:paraId="6CCF2AA7" w14:textId="77777777" w:rsidR="001C2713" w:rsidRDefault="001C2713" w:rsidP="001C2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761D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зучение энциклопедий;</w:t>
      </w:r>
    </w:p>
    <w:p w14:paraId="62A43CBC" w14:textId="77777777" w:rsidR="001C2713" w:rsidRPr="003761D3" w:rsidRDefault="001C2713" w:rsidP="001C27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</w:t>
      </w:r>
      <w:r>
        <w:rPr>
          <w:rFonts w:ascii="Times New Roman" w:hAnsi="Times New Roman"/>
          <w:sz w:val="28"/>
          <w:szCs w:val="28"/>
        </w:rPr>
        <w:softHyphen/>
        <w:t>вместная</w:t>
      </w:r>
      <w:r w:rsidRPr="003761D3">
        <w:rPr>
          <w:rFonts w:ascii="Times New Roman" w:hAnsi="Times New Roman"/>
          <w:sz w:val="28"/>
          <w:szCs w:val="28"/>
        </w:rPr>
        <w:t xml:space="preserve"> деятельность с </w:t>
      </w:r>
      <w:r>
        <w:rPr>
          <w:rFonts w:ascii="Times New Roman" w:hAnsi="Times New Roman"/>
          <w:sz w:val="28"/>
          <w:szCs w:val="28"/>
        </w:rPr>
        <w:t>ребенком с картами и схемами;</w:t>
      </w:r>
    </w:p>
    <w:p w14:paraId="51BAD0A3" w14:textId="77777777" w:rsidR="001C2713" w:rsidRDefault="001C2713" w:rsidP="001C2713">
      <w:pPr>
        <w:keepNext/>
        <w:keepLine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- </w:t>
      </w:r>
      <w:r w:rsidRPr="00BB158A">
        <w:rPr>
          <w:rFonts w:ascii="Times New Roman" w:hAnsi="Times New Roman"/>
          <w:bCs/>
          <w:iCs/>
          <w:sz w:val="28"/>
          <w:szCs w:val="28"/>
        </w:rPr>
        <w:t xml:space="preserve">обсуждение реальных специально созданных проблемных ситуаций, </w:t>
      </w:r>
      <w:r w:rsidRPr="00BB158A">
        <w:rPr>
          <w:rFonts w:ascii="Times New Roman" w:hAnsi="Times New Roman"/>
          <w:sz w:val="28"/>
          <w:szCs w:val="28"/>
        </w:rPr>
        <w:t>связанных с решением проблем межэтнического взаимодействия, в целях воспитания этнотолерантного отношения к людям (д</w:t>
      </w:r>
      <w:r>
        <w:rPr>
          <w:rFonts w:ascii="Times New Roman" w:hAnsi="Times New Roman"/>
          <w:sz w:val="28"/>
          <w:szCs w:val="28"/>
        </w:rPr>
        <w:t>етям и взрослым) различных национальностей;</w:t>
      </w:r>
    </w:p>
    <w:p w14:paraId="06E2DCFA" w14:textId="77777777" w:rsidR="001C2713" w:rsidRDefault="001C2713" w:rsidP="001C2713">
      <w:pPr>
        <w:keepNext/>
        <w:keepLine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семейные вечера «У камелька»;</w:t>
      </w:r>
    </w:p>
    <w:p w14:paraId="48441B8A" w14:textId="77777777" w:rsidR="001C2713" w:rsidRDefault="001C2713" w:rsidP="001C2713">
      <w:pPr>
        <w:keepNext/>
        <w:keepLine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собирание, пополнение мини-коллекций региональной направленности с самостоятельной группировкой объектов, с составлением сюжетных, описательных рассказов об объектах коллекции (роль экскурсовода);</w:t>
      </w:r>
    </w:p>
    <w:p w14:paraId="77E16A3A" w14:textId="77777777" w:rsidR="001C2713" w:rsidRPr="00BB158A" w:rsidRDefault="001C2713" w:rsidP="001C2713">
      <w:pPr>
        <w:keepNext/>
        <w:keepLine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созданием мини-музеев.</w:t>
      </w:r>
    </w:p>
    <w:p w14:paraId="123AE27A" w14:textId="77777777" w:rsidR="001C2713" w:rsidRDefault="001C2713" w:rsidP="00CC38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0F1C89" w14:textId="77777777" w:rsidR="001C2713" w:rsidRDefault="001C2713" w:rsidP="00CC38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211D66" w14:textId="75D02521" w:rsidR="00870D86" w:rsidRDefault="004B0C18" w:rsidP="00CC38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38C4"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870D86">
        <w:rPr>
          <w:rFonts w:ascii="Times New Roman" w:hAnsi="Times New Roman" w:cs="Times New Roman"/>
          <w:b/>
          <w:sz w:val="28"/>
          <w:szCs w:val="28"/>
        </w:rPr>
        <w:t>Модуль образовательной деятельности «Познавательное развитие»</w:t>
      </w:r>
    </w:p>
    <w:p w14:paraId="7AD12C55" w14:textId="77777777" w:rsidR="00870D86" w:rsidRDefault="00870D86" w:rsidP="00CC38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F2A83C" w14:textId="06E31CD1" w:rsidR="004B0C18" w:rsidRPr="00CC38C4" w:rsidRDefault="004B0C18" w:rsidP="00CC38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38C4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 по познавательному развитию</w:t>
      </w:r>
      <w:r w:rsidR="001C2713">
        <w:rPr>
          <w:rFonts w:ascii="Times New Roman" w:hAnsi="Times New Roman" w:cs="Times New Roman"/>
          <w:b/>
          <w:sz w:val="28"/>
          <w:szCs w:val="28"/>
        </w:rPr>
        <w:t xml:space="preserve"> (обязательная часть)</w:t>
      </w:r>
    </w:p>
    <w:p w14:paraId="3A099C85" w14:textId="77777777" w:rsidR="004B0C18" w:rsidRPr="00CC38C4" w:rsidRDefault="004B0C18" w:rsidP="00CC38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5F1AE1" w14:textId="166F9267" w:rsidR="00CC38C4" w:rsidRPr="00CC38C4" w:rsidRDefault="00CC38C4" w:rsidP="00CC38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" w:eastAsiaTheme="minorEastAsia" w:hAnsi="Times" w:cs="Times"/>
          <w:sz w:val="28"/>
          <w:szCs w:val="28"/>
          <w:lang w:eastAsia="ru-RU"/>
        </w:rPr>
      </w:pPr>
      <w:r w:rsidRPr="00CC38C4">
        <w:rPr>
          <w:rFonts w:ascii="Times" w:eastAsiaTheme="minorEastAsia" w:hAnsi="Times" w:cs="Times"/>
          <w:sz w:val="28"/>
          <w:szCs w:val="28"/>
          <w:lang w:eastAsia="ru-RU"/>
        </w:rPr>
        <w:t xml:space="preserve">Познавательное развитие обеспечивает полноценную жизнь ребёнка в окружающем мире (природа, социум). Формируемые представления, их упорядочивание, осмысление существующих закономерностей, связей и зависимостей способствуют дальнейшему успешному интеллектуальному и личностному развитию ребёнка. </w:t>
      </w:r>
    </w:p>
    <w:p w14:paraId="3596EA2D" w14:textId="503D15A7" w:rsidR="00CC38C4" w:rsidRPr="00CC38C4" w:rsidRDefault="00CC38C4" w:rsidP="00CC38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" w:eastAsiaTheme="minorEastAsia" w:hAnsi="Times" w:cs="Times"/>
          <w:b/>
          <w:i/>
          <w:sz w:val="28"/>
          <w:szCs w:val="28"/>
          <w:lang w:eastAsia="ru-RU"/>
        </w:rPr>
      </w:pPr>
      <w:r w:rsidRPr="00CC38C4">
        <w:rPr>
          <w:rFonts w:ascii="Times" w:eastAsiaTheme="minorEastAsia" w:hAnsi="Times" w:cs="Times"/>
          <w:b/>
          <w:i/>
          <w:sz w:val="28"/>
          <w:szCs w:val="28"/>
          <w:lang w:eastAsia="ru-RU"/>
        </w:rPr>
        <w:t xml:space="preserve">При реализации образовательной области «Познавательное развитие» необходимо учитывать: </w:t>
      </w:r>
    </w:p>
    <w:p w14:paraId="79A2A247" w14:textId="527484A7" w:rsidR="00CC38C4" w:rsidRPr="00CC38C4" w:rsidRDefault="00CC38C4" w:rsidP="00CC38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" w:eastAsiaTheme="minorEastAsia" w:hAnsi="Times" w:cs="Times"/>
          <w:sz w:val="28"/>
          <w:szCs w:val="28"/>
          <w:lang w:eastAsia="ru-RU"/>
        </w:rPr>
      </w:pPr>
      <w:r>
        <w:rPr>
          <w:rFonts w:ascii="Times" w:eastAsiaTheme="minorEastAsia" w:hAnsi="Times" w:cs="Times"/>
          <w:sz w:val="28"/>
          <w:szCs w:val="28"/>
          <w:lang w:eastAsia="ru-RU"/>
        </w:rPr>
        <w:t xml:space="preserve">- </w:t>
      </w:r>
      <w:r w:rsidRPr="00CC38C4">
        <w:rPr>
          <w:rFonts w:ascii="Times" w:eastAsiaTheme="minorEastAsia" w:hAnsi="Times" w:cs="Times"/>
          <w:sz w:val="28"/>
          <w:szCs w:val="28"/>
          <w:lang w:eastAsia="ru-RU"/>
        </w:rPr>
        <w:t xml:space="preserve">познавательные возможности ребёнка определяются уровнем </w:t>
      </w:r>
      <w:proofErr w:type="gramStart"/>
      <w:r w:rsidRPr="00CC38C4">
        <w:rPr>
          <w:rFonts w:ascii="Times" w:eastAsiaTheme="minorEastAsia" w:hAnsi="Times" w:cs="Times"/>
          <w:sz w:val="28"/>
          <w:szCs w:val="28"/>
          <w:lang w:eastAsia="ru-RU"/>
        </w:rPr>
        <w:t>раз- вития</w:t>
      </w:r>
      <w:proofErr w:type="gramEnd"/>
      <w:r w:rsidRPr="00CC38C4">
        <w:rPr>
          <w:rFonts w:ascii="Times" w:eastAsiaTheme="minorEastAsia" w:hAnsi="Times" w:cs="Times"/>
          <w:sz w:val="28"/>
          <w:szCs w:val="28"/>
          <w:lang w:eastAsia="ru-RU"/>
        </w:rPr>
        <w:t xml:space="preserve"> психических процессов (восприятия, мышления, воображения, памяти, внимания и речи); </w:t>
      </w:r>
    </w:p>
    <w:p w14:paraId="6F386724" w14:textId="5B11E477" w:rsidR="00CC38C4" w:rsidRPr="00CC38C4" w:rsidRDefault="00CC38C4" w:rsidP="00CC38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" w:eastAsiaTheme="minorEastAsia" w:hAnsi="Times" w:cs="Times"/>
          <w:sz w:val="28"/>
          <w:szCs w:val="28"/>
          <w:lang w:eastAsia="ru-RU"/>
        </w:rPr>
      </w:pPr>
      <w:r>
        <w:rPr>
          <w:rFonts w:ascii="Times" w:eastAsiaTheme="minorEastAsia" w:hAnsi="Times" w:cs="Times"/>
          <w:sz w:val="28"/>
          <w:szCs w:val="28"/>
          <w:lang w:eastAsia="ru-RU"/>
        </w:rPr>
        <w:t xml:space="preserve">- </w:t>
      </w:r>
      <w:r w:rsidRPr="00CC38C4">
        <w:rPr>
          <w:rFonts w:ascii="Times" w:eastAsiaTheme="minorEastAsia" w:hAnsi="Times" w:cs="Times"/>
          <w:sz w:val="28"/>
          <w:szCs w:val="28"/>
          <w:lang w:eastAsia="ru-RU"/>
        </w:rPr>
        <w:t xml:space="preserve">значительное место в реализации области занимают разнообразные формы работы с детьми, обеспечивающие развитие познавательной активности и самостоятельности, любознательности и инициативности каждого ребёнка; </w:t>
      </w:r>
    </w:p>
    <w:p w14:paraId="61D9B8E7" w14:textId="5876955A" w:rsidR="00CC38C4" w:rsidRPr="00CC38C4" w:rsidRDefault="00CC38C4" w:rsidP="00CC38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" w:eastAsiaTheme="minorEastAsia" w:hAnsi="Times" w:cs="Times"/>
          <w:sz w:val="28"/>
          <w:szCs w:val="28"/>
          <w:lang w:eastAsia="ru-RU"/>
        </w:rPr>
      </w:pPr>
      <w:r>
        <w:rPr>
          <w:rFonts w:ascii="Times" w:eastAsiaTheme="minorEastAsia" w:hAnsi="Times" w:cs="Times"/>
          <w:sz w:val="28"/>
          <w:szCs w:val="28"/>
          <w:lang w:eastAsia="ru-RU"/>
        </w:rPr>
        <w:t xml:space="preserve">- </w:t>
      </w:r>
      <w:r w:rsidRPr="00CC38C4">
        <w:rPr>
          <w:rFonts w:ascii="Times" w:eastAsiaTheme="minorEastAsia" w:hAnsi="Times" w:cs="Times"/>
          <w:sz w:val="28"/>
          <w:szCs w:val="28"/>
          <w:lang w:eastAsia="ru-RU"/>
        </w:rPr>
        <w:t xml:space="preserve">формирование целостной картины мира на основе развивающихся у ребёнка первичных представлений и познавательных действий обеспечивается в результате интеграции со всеми образовательными областями. </w:t>
      </w:r>
    </w:p>
    <w:p w14:paraId="0510B8B9" w14:textId="77777777" w:rsidR="00232E74" w:rsidRPr="00232E74" w:rsidRDefault="00232E74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2E74">
        <w:rPr>
          <w:rFonts w:ascii="Times New Roman" w:hAnsi="Times New Roman"/>
          <w:sz w:val="28"/>
          <w:szCs w:val="28"/>
        </w:rPr>
        <w:t xml:space="preserve">В области познавательного развития ребенка основными </w:t>
      </w:r>
      <w:r w:rsidRPr="00232E74">
        <w:rPr>
          <w:rFonts w:ascii="Times New Roman" w:hAnsi="Times New Roman"/>
          <w:b/>
          <w:i/>
          <w:sz w:val="28"/>
          <w:szCs w:val="28"/>
        </w:rPr>
        <w:t>задачами образовательной деятельности</w:t>
      </w:r>
      <w:r w:rsidRPr="00232E74">
        <w:rPr>
          <w:rFonts w:ascii="Times New Roman" w:hAnsi="Times New Roman"/>
          <w:sz w:val="28"/>
          <w:szCs w:val="28"/>
        </w:rPr>
        <w:t xml:space="preserve"> являются создание условий для: </w:t>
      </w:r>
    </w:p>
    <w:p w14:paraId="6D8B3745" w14:textId="77777777" w:rsidR="00232E74" w:rsidRPr="00232E74" w:rsidRDefault="00232E74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2E74">
        <w:rPr>
          <w:rFonts w:ascii="Times New Roman" w:hAnsi="Times New Roman"/>
          <w:sz w:val="28"/>
          <w:szCs w:val="28"/>
        </w:rPr>
        <w:t>– развития любознательности, познавательной активности, познавательных способностей детей;</w:t>
      </w:r>
    </w:p>
    <w:p w14:paraId="10D43666" w14:textId="77777777" w:rsidR="00232E74" w:rsidRPr="00232E74" w:rsidRDefault="00232E74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70C0"/>
          <w:sz w:val="28"/>
          <w:szCs w:val="28"/>
        </w:rPr>
      </w:pPr>
      <w:r w:rsidRPr="00232E74">
        <w:rPr>
          <w:rFonts w:ascii="Times New Roman" w:hAnsi="Times New Roman"/>
          <w:sz w:val="28"/>
          <w:szCs w:val="28"/>
        </w:rPr>
        <w:lastRenderedPageBreak/>
        <w:t>– развития представлений в разных сферах знаний об окружающей действительности, в том числе о виртуальной среде, о возможностях и рисках Интернета</w:t>
      </w:r>
      <w:r w:rsidRPr="00232E74">
        <w:rPr>
          <w:rFonts w:ascii="Times New Roman" w:hAnsi="Times New Roman"/>
          <w:color w:val="0070C0"/>
          <w:sz w:val="28"/>
          <w:szCs w:val="28"/>
        </w:rPr>
        <w:t xml:space="preserve">. </w:t>
      </w:r>
    </w:p>
    <w:p w14:paraId="0F077E00" w14:textId="77777777" w:rsidR="00CC38C4" w:rsidRPr="00CC38C4" w:rsidRDefault="00CC38C4" w:rsidP="00CC38C4">
      <w:pPr>
        <w:spacing w:after="0" w:line="240" w:lineRule="auto"/>
        <w:ind w:firstLine="709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26"/>
        <w:gridCol w:w="4613"/>
      </w:tblGrid>
      <w:tr w:rsidR="00CC38C4" w14:paraId="23569F16" w14:textId="77777777" w:rsidTr="00AC2238">
        <w:tc>
          <w:tcPr>
            <w:tcW w:w="4726" w:type="dxa"/>
          </w:tcPr>
          <w:p w14:paraId="2D797881" w14:textId="347414EF" w:rsidR="00CC38C4" w:rsidRDefault="00CC38C4" w:rsidP="00CC38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Обеспечение развития первичных представлений</w:t>
            </w:r>
          </w:p>
        </w:tc>
        <w:tc>
          <w:tcPr>
            <w:tcW w:w="4613" w:type="dxa"/>
          </w:tcPr>
          <w:p w14:paraId="2810B0AD" w14:textId="6453D93B" w:rsidR="00CC38C4" w:rsidRDefault="00CC38C4" w:rsidP="00CC38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Создание условий для приобретения опыта</w:t>
            </w:r>
          </w:p>
        </w:tc>
      </w:tr>
      <w:tr w:rsidR="00930323" w14:paraId="67E749D6" w14:textId="77777777" w:rsidTr="007F547F">
        <w:tc>
          <w:tcPr>
            <w:tcW w:w="9339" w:type="dxa"/>
            <w:gridSpan w:val="2"/>
          </w:tcPr>
          <w:p w14:paraId="6C7BE403" w14:textId="2F089599" w:rsidR="00930323" w:rsidRDefault="00930323" w:rsidP="00930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Задачи возраста</w:t>
            </w:r>
          </w:p>
        </w:tc>
      </w:tr>
      <w:tr w:rsidR="00CC38C4" w14:paraId="09C19D2B" w14:textId="77777777" w:rsidTr="007F547F">
        <w:tc>
          <w:tcPr>
            <w:tcW w:w="9339" w:type="dxa"/>
            <w:gridSpan w:val="2"/>
          </w:tcPr>
          <w:p w14:paraId="2675A181" w14:textId="006329F5" w:rsidR="00CC38C4" w:rsidRPr="00232E74" w:rsidRDefault="00930323" w:rsidP="0060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604F2F" w:rsidRPr="00232E74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Формирование первичных представлений о себе, других людях, объектах окружающего мира, о свойствах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малой родине и Отечестве, представлений о социокультурных ценностях нашего народа, об отечественных традициях и праздниках, о планете Земля как общем доме людей, об особенностях её природы, многообразии стран и народов мира</w:t>
            </w:r>
            <w:r w:rsidR="00210B6D" w:rsidRPr="00232E74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  <w:r w:rsidR="00604F2F" w:rsidRPr="00232E74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04F2F" w14:paraId="4AA16EC7" w14:textId="77777777" w:rsidTr="007F547F">
        <w:tc>
          <w:tcPr>
            <w:tcW w:w="9339" w:type="dxa"/>
            <w:gridSpan w:val="2"/>
          </w:tcPr>
          <w:p w14:paraId="441732D1" w14:textId="01A62226" w:rsidR="00604F2F" w:rsidRPr="00232E74" w:rsidRDefault="00604F2F" w:rsidP="00210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о предметах, событиях и явлен</w:t>
            </w:r>
            <w:r w:rsidR="00EB2C0E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иях мира (природы, социума, че</w:t>
            </w: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ловека), выходящих за пределы непос</w:t>
            </w:r>
            <w:r w:rsidR="00EB2C0E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редственного восприятия; о раз</w:t>
            </w: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нообразии форм, цветов, пропорций</w:t>
            </w:r>
            <w:r w:rsidR="00EB2C0E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предметов при восприятии окру</w:t>
            </w: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жающего; о различных природных зонах (тундра, степь, пустыня); </w:t>
            </w:r>
          </w:p>
          <w:p w14:paraId="490559F6" w14:textId="797A9F6B" w:rsidR="00604F2F" w:rsidRPr="00232E74" w:rsidRDefault="00604F2F" w:rsidP="00210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о</w:t>
            </w:r>
            <w:r w:rsidR="00EB2C0E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взаимодействии человека и природы</w:t>
            </w:r>
            <w:r w:rsidR="00EB2C0E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об особенностях жизнедеятель</w:t>
            </w: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ности животных и растений; различения</w:t>
            </w:r>
            <w:r w:rsidR="00EB2C0E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многих растений (деревья, ку</w:t>
            </w: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старники, травы, цветы) и животных (дикие, домашние, земноводные, насекомые); </w:t>
            </w:r>
          </w:p>
          <w:p w14:paraId="6D590AA1" w14:textId="7042B36B" w:rsidR="00604F2F" w:rsidRPr="00232E74" w:rsidRDefault="00EB2C0E" w:rsidP="00210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 сенсорных эталонах; об отношении части и целого; о форме и о геометрических фигурах (круг, квадрат, треугольник, прямоугольник, четырёхугольник, многоугольник), их особенностях и общих свойствах (углы, стороны); </w:t>
            </w:r>
          </w:p>
          <w:p w14:paraId="0BF9C1A5" w14:textId="7698993D" w:rsidR="00604F2F" w:rsidRPr="00232E74" w:rsidRDefault="00EB2C0E" w:rsidP="00210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 звуке, ритме, темпе, движении и покое, времени и пространстве; </w:t>
            </w:r>
          </w:p>
          <w:p w14:paraId="078693DD" w14:textId="33A57895" w:rsidR="00604F2F" w:rsidRPr="00232E74" w:rsidRDefault="00EB2C0E" w:rsidP="00210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 свойствах материалов (твёрдый, жидкий, текучий, прозрачный, плотный, горючий); </w:t>
            </w:r>
          </w:p>
          <w:p w14:paraId="50E32C3F" w14:textId="7BCCB069" w:rsidR="00604F2F" w:rsidRPr="00232E74" w:rsidRDefault="00EB2C0E" w:rsidP="00210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 коллекционировании предмет</w:t>
            </w: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ов, правилах оформления коллек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ций, работы с ними; способах пополнения; </w:t>
            </w:r>
          </w:p>
          <w:p w14:paraId="3625581C" w14:textId="4400B528" w:rsidR="00604F2F" w:rsidRPr="00232E74" w:rsidRDefault="00EB2C0E" w:rsidP="00210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 числах первого десятка при на</w:t>
            </w: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глядном их восприятии; об обра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зовании чисел второго десятка и способах их сравнения; о двузна</w:t>
            </w: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чных числительных; о равенстве -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неравенстве между числами в пределах двух десятков; об арифметических действиях сложения и вычитания и их свойствах; о простых арифметических задачах; </w:t>
            </w:r>
          </w:p>
          <w:p w14:paraId="51B2013D" w14:textId="4BB153D3" w:rsidR="00604F2F" w:rsidRPr="00232E74" w:rsidRDefault="00EB2C0E" w:rsidP="00210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 пространственном расположении предметов, о способах описания маршрутов движения; о времени, относительности е</w:t>
            </w: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 отдельных харак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теристик (о днях недели, месяцах года, ориентировке по календарю и др.); </w:t>
            </w:r>
          </w:p>
          <w:p w14:paraId="34E65D8C" w14:textId="6CE9B392" w:rsidR="00604F2F" w:rsidRPr="00232E74" w:rsidRDefault="00EB2C0E" w:rsidP="00210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 замысле и целенаправленном, </w:t>
            </w: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целостном планировании, выстра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ивании плана до начала действий и последовательной его реализации; </w:t>
            </w:r>
          </w:p>
          <w:p w14:paraId="049F9C47" w14:textId="7387B205" w:rsidR="00604F2F" w:rsidRPr="00232E74" w:rsidRDefault="00EB2C0E" w:rsidP="00210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 личных данных (имя, отчество, фамилия, возраст (полных лет и месяцев), дата рождения), о составе семьи, своей принадлежности к ней, некоторых родствен</w:t>
            </w: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ных связях (например, свекровь - невестка, тёща -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зять), о профессиях, интересах и занятиях родителей и родственников, об именах и отчествах родителей, а также</w:t>
            </w: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об именах и отчествах ближай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ших родственников; о функциях людей разного пола и возраста в семье; </w:t>
            </w:r>
          </w:p>
          <w:p w14:paraId="7A3B1027" w14:textId="4D7758B4" w:rsidR="00604F2F" w:rsidRPr="00232E74" w:rsidRDefault="00EB2C0E" w:rsidP="00210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 собственном адресе (страна, город (село), улица, дом, квартира) и номере телефона, адресах и номерах телефонов близких родственников; о своём месте в ближайшем социуме, принадлежности к той или иной группе людей (член группы детского</w:t>
            </w: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сада, кружка, ученик музыкаль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ной школы, будущий школьник и др.); о номере и адресе детского сада; о школе и школьной жизни; </w:t>
            </w:r>
          </w:p>
          <w:p w14:paraId="46E7A97E" w14:textId="37142B22" w:rsidR="00604F2F" w:rsidRPr="00232E74" w:rsidRDefault="000F3FB1" w:rsidP="00210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 государстве (президент, правительство, армия, полиция и др.), его символах (флаг, герб, гимн); закре</w:t>
            </w:r>
            <w:r w:rsidR="00EB2C0E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пление и расширение представлений о столице России -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Москве, о 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гос</w:t>
            </w:r>
            <w:r w:rsidR="00EB2C0E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ударственных праздниках, о соб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ственной принадлежности к государству; </w:t>
            </w:r>
          </w:p>
          <w:p w14:paraId="405E3465" w14:textId="0ECBFF24" w:rsidR="00604F2F" w:rsidRPr="00232E74" w:rsidRDefault="000F3FB1" w:rsidP="00210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 малой и большой родине, её пр</w:t>
            </w:r>
            <w:r w:rsidR="00EB2C0E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ироде, выдающихся личностях го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рода (села), страны (писатели, композито</w:t>
            </w:r>
            <w:r w:rsidR="00EB2C0E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ры, космонавты и др.), о досто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примечательностях региона и страны проживания; о Российской армии; воспитании уважения к защитникам Отечества; о способах выражения уважения к памяти павших бойцов (в</w:t>
            </w: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озлагать цветы к обелискам, па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мятникам и др.); об общественных явле</w:t>
            </w: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ниях в стране (праздники, выбо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ры, благотворительные акции и др.); о России как многонациональном государстве; о культуре народов России; </w:t>
            </w:r>
          </w:p>
          <w:p w14:paraId="790CD690" w14:textId="4307B675" w:rsidR="00604F2F" w:rsidRPr="00232E74" w:rsidRDefault="000F3FB1" w:rsidP="00210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04F2F"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 планете Земля как общем доме, многообразии стран и государств (европейские, азиатские и др.), их особенностях, о своеобразии природы планеты;</w:t>
            </w:r>
          </w:p>
          <w:p w14:paraId="0898026B" w14:textId="7C904446" w:rsidR="00604F2F" w:rsidRPr="00232E74" w:rsidRDefault="00604F2F" w:rsidP="00210B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E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о населении разных стран, их особенностях, о национальностях людей; о некоторых событиях, происходящих в мире (например, Олимпийские игры), о месте России в мире (большое и сильное государство, которое уважает другие государства и стремится жить с ними в мире). </w:t>
            </w:r>
          </w:p>
        </w:tc>
      </w:tr>
      <w:tr w:rsidR="00210B6D" w14:paraId="5A096EDC" w14:textId="77777777" w:rsidTr="00210B6D">
        <w:trPr>
          <w:trHeight w:val="128"/>
        </w:trPr>
        <w:tc>
          <w:tcPr>
            <w:tcW w:w="9339" w:type="dxa"/>
            <w:gridSpan w:val="2"/>
          </w:tcPr>
          <w:p w14:paraId="2A9966CC" w14:textId="775FD5E9" w:rsidR="00210B6D" w:rsidRPr="00210B6D" w:rsidRDefault="00930323" w:rsidP="00210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lastRenderedPageBreak/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210B6D" w:rsidRPr="00210B6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Формирование познавательных действий, становление сознания </w:t>
            </w:r>
          </w:p>
        </w:tc>
      </w:tr>
      <w:tr w:rsidR="00210B6D" w14:paraId="7ECD1755" w14:textId="77777777" w:rsidTr="007F547F">
        <w:tc>
          <w:tcPr>
            <w:tcW w:w="9339" w:type="dxa"/>
            <w:gridSpan w:val="2"/>
          </w:tcPr>
          <w:p w14:paraId="00E57BDA" w14:textId="5AF5983B" w:rsidR="00210B6D" w:rsidRPr="00210B6D" w:rsidRDefault="00210B6D" w:rsidP="00210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0B6D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Создание условий для приобретения опыта: </w:t>
            </w:r>
          </w:p>
        </w:tc>
      </w:tr>
      <w:tr w:rsidR="00210B6D" w14:paraId="02D2D613" w14:textId="77777777" w:rsidTr="00E71DA5">
        <w:trPr>
          <w:trHeight w:val="853"/>
        </w:trPr>
        <w:tc>
          <w:tcPr>
            <w:tcW w:w="9339" w:type="dxa"/>
            <w:gridSpan w:val="2"/>
          </w:tcPr>
          <w:p w14:paraId="060CC0E9" w14:textId="3FE8550F" w:rsidR="00210B6D" w:rsidRPr="00210B6D" w:rsidRDefault="002F6639" w:rsidP="002F6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понимания и объяснения причин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ряда природных явлений (тума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на, наводнений, ливней, засухи, лесны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 пожаров, молнии, грозы, элек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тричества, низких и высоких звуках); </w:t>
            </w:r>
          </w:p>
          <w:p w14:paraId="32517161" w14:textId="468656CA" w:rsidR="00210B6D" w:rsidRPr="00210B6D" w:rsidRDefault="002F6639" w:rsidP="002F6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предвидения изменения свойств предметов в результате действий с ними; установления причинно-следственных связей; классификации и сериации предметов; подбора различных основ классификации (напри- мер, для одного и того же набора конкретных растений (цветов) создание различных классификаций: культурны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 и дикорастущие, вредные и по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лезные, цветы поля и луга и пр.); моделирования (календари природы и погоды, календарь наблюдений за ростом и развитием растений, схемы, карты местности), проектирования; </w:t>
            </w:r>
          </w:p>
          <w:p w14:paraId="79775BB2" w14:textId="4EA92135" w:rsidR="00210B6D" w:rsidRPr="00210B6D" w:rsidRDefault="002F6639" w:rsidP="002F6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осознания математических понятий и зависимостей, объяснения их; счёта и вычисления; овладения способами сравнения объектов по величине с помощью условной меры, использования их при решении практических и проблемно-познавательных ситуаций; использования способов непосредственного и опосредованного измерения и сравнения объектов по величине; </w:t>
            </w:r>
          </w:p>
          <w:p w14:paraId="7305A41C" w14:textId="2ABC4F70" w:rsidR="00210B6D" w:rsidRPr="00210B6D" w:rsidRDefault="002F6639" w:rsidP="002F6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поиска и получения информации об окружающем мире, человеке, природе, обществе из различных источников (человек, познавательная литература, журналы, кино- и видеопродукция, компьютер и пр.); </w:t>
            </w:r>
          </w:p>
          <w:p w14:paraId="3A75CE78" w14:textId="0E720811" w:rsidR="00210B6D" w:rsidRPr="00210B6D" w:rsidRDefault="002F6639" w:rsidP="002F6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практического применения време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нных представлений и простран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ственных ориентировок при движении и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ограниченной плоскости (ли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сте бумаги, странице тетради); </w:t>
            </w:r>
          </w:p>
          <w:p w14:paraId="547E94A7" w14:textId="1ABCAF1D" w:rsidR="00210B6D" w:rsidRPr="00210B6D" w:rsidRDefault="002F6639" w:rsidP="002F6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самостоятельного осуществления практического и умственного экспериментирования (например, при решении проблемных ситуаций, анализе литературных произведений и соста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влении собственных выска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зываний), социального экспериментир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ования, направленного на иссле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дование различных жизненных ситуаций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детском саду, дома и - в обще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ственных местах; участия в коллекционировании (личном и групповом); </w:t>
            </w:r>
          </w:p>
          <w:p w14:paraId="1719BA50" w14:textId="77777777" w:rsidR="00210B6D" w:rsidRPr="00210B6D" w:rsidRDefault="00210B6D" w:rsidP="002F6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составления своей родословной, генеалогического древа (начать с дедушек и бабушек); </w:t>
            </w:r>
          </w:p>
          <w:p w14:paraId="510D5B44" w14:textId="3EC198AE" w:rsidR="00210B6D" w:rsidRPr="00210B6D" w:rsidRDefault="00210B6D" w:rsidP="002F6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участия в выполнении всех семейных обязанностей, в семейных традициях и праздниках; выполнения</w:t>
            </w:r>
            <w:r w:rsidR="002F66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некоторых общественных обязан</w:t>
            </w:r>
            <w:r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ностей, поручений, участия в коллективных делах в детском саду</w:t>
            </w:r>
            <w:r w:rsidR="002F66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(спек</w:t>
            </w:r>
            <w:r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такли, дежурства, изготовление подарков для благотворительных акций и др.); участия в природоохранной де</w:t>
            </w:r>
            <w:r w:rsidR="002F66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ятельности (изготовление корму</w:t>
            </w:r>
            <w:r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шек, подкормка птиц, укрывание корней кустарников, цветов, уборка опавших листьев); </w:t>
            </w:r>
          </w:p>
          <w:p w14:paraId="08730F21" w14:textId="440D9778" w:rsidR="00210B6D" w:rsidRPr="00210B6D" w:rsidRDefault="002F6639" w:rsidP="002F6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свободного ориентирования в поме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щении детского сада и на участ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ке; пользования планом помещения де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тского сада, участка, близлежа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щих улиц; </w:t>
            </w:r>
          </w:p>
          <w:p w14:paraId="41182D25" w14:textId="5878ABDC" w:rsidR="00210B6D" w:rsidRPr="00210B6D" w:rsidRDefault="002F6639" w:rsidP="002F6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распознавания на карте, глобусе континентов и некоторых стран; </w:t>
            </w:r>
          </w:p>
          <w:p w14:paraId="68BBAC6E" w14:textId="30AD4967" w:rsidR="00210B6D" w:rsidRPr="00210B6D" w:rsidRDefault="002F6639" w:rsidP="002F66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проявления толерантности к людям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разных стран и государств, же</w:t>
            </w:r>
            <w:r w:rsidR="00210B6D" w:rsidRPr="00210B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лания жить в мире со всеми народами, уважения к культуре, обычаям и традициям других народов. </w:t>
            </w:r>
          </w:p>
        </w:tc>
      </w:tr>
      <w:tr w:rsidR="00AB286B" w14:paraId="5C286F3D" w14:textId="77777777" w:rsidTr="007F547F">
        <w:tc>
          <w:tcPr>
            <w:tcW w:w="9339" w:type="dxa"/>
            <w:gridSpan w:val="2"/>
          </w:tcPr>
          <w:p w14:paraId="48E0339A" w14:textId="329E48DA" w:rsidR="00AB286B" w:rsidRPr="0059350F" w:rsidRDefault="00930323" w:rsidP="0059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lastRenderedPageBreak/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AB286B" w:rsidRPr="0059350F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Развитие воображения и творческой активности</w:t>
            </w:r>
          </w:p>
        </w:tc>
      </w:tr>
      <w:tr w:rsidR="0059350F" w14:paraId="77D05C85" w14:textId="77777777" w:rsidTr="007F547F">
        <w:tc>
          <w:tcPr>
            <w:tcW w:w="9339" w:type="dxa"/>
            <w:gridSpan w:val="2"/>
          </w:tcPr>
          <w:p w14:paraId="3E6D07C8" w14:textId="5421ABED" w:rsidR="0059350F" w:rsidRPr="0059350F" w:rsidRDefault="0059350F" w:rsidP="0059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9350F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Создание условий для приобретения опыта: </w:t>
            </w:r>
          </w:p>
        </w:tc>
      </w:tr>
      <w:tr w:rsidR="0059350F" w14:paraId="4F1A1451" w14:textId="77777777" w:rsidTr="007F547F">
        <w:tc>
          <w:tcPr>
            <w:tcW w:w="9339" w:type="dxa"/>
            <w:gridSpan w:val="2"/>
          </w:tcPr>
          <w:p w14:paraId="4B9DA7A6" w14:textId="50B47909" w:rsidR="0059350F" w:rsidRPr="0059350F" w:rsidRDefault="0059350F" w:rsidP="0059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комбинирования различных сюже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тов, развития совместного сюже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тосложения в ходе построения творческой игры; проявления творческой активности в ходе самостоятельного пост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роения творческой игры, созда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ния новых сюжетов; </w:t>
            </w:r>
          </w:p>
          <w:p w14:paraId="7A355C13" w14:textId="329AE395" w:rsidR="0059350F" w:rsidRPr="0059350F" w:rsidRDefault="0059350F" w:rsidP="0059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сочинения рассказов, сказок; составления загадок о предметах и явлениях живой и неживой природы, событиях общественной жизни, космосе, экспериментирования со словами, придумывания новых слов и их интерпретирование; </w:t>
            </w:r>
          </w:p>
          <w:p w14:paraId="6C1A3DC2" w14:textId="34F5E87A" w:rsidR="0059350F" w:rsidRPr="0059350F" w:rsidRDefault="0059350F" w:rsidP="0059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развития познавательно-исследо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вательской деятельности (выяв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ление противоречий, выдвижение гипот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ез, их проверка, обсуждение ре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зультатов), решения проблемных ситуаций («Что будет, если на Земле появятся динозавры?») и первичной творческой активности в проектной деятельности (обсуждение замысла, 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ода его реализации), в экспери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ментировании (поиске вариантов решения проблемы, сборе материала), в решении проблемных ситуаций; </w:t>
            </w:r>
          </w:p>
          <w:p w14:paraId="45C03B3B" w14:textId="5E34AD17" w:rsidR="0059350F" w:rsidRPr="0059350F" w:rsidRDefault="0059350F" w:rsidP="0059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отражения в рисунках, аппликации, лепке ярких, выразительных образов (сказочных, мифологических, фантастических персонажей) или известных предметов и явлений с не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которыми новыми признаками, ха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рактеристиками, элементами (фейерве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рк, радуга) создания оригиналь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ного изображения, придумывания вариантов реализации одной и той же темы; проявления творческой активности в поиске сочетаний цвета, бумаги с другими материалами, использования своей поделки в общей композиции; </w:t>
            </w:r>
          </w:p>
          <w:p w14:paraId="7AAD14BB" w14:textId="0325D9E3" w:rsidR="0059350F" w:rsidRPr="0059350F" w:rsidRDefault="0059350F" w:rsidP="0059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самостоятельного создания конструкций (мост, транспорт, дом, крепости) и их преобразования (сказ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очные крепости, домики для гно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мов), представления объекта в разных пространственных положениях, определения вариантов изменения формы при замене одних деталей другими, в различных взаимодействиях между собой, видения в плодах, семенах, кореньях и других природ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ных и бросовых материалах инте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ресных образов, которые можно совершенствовать путём составления, соединения различных частей, с использованием разнообр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азных соеди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нительных материалов (проволоки, пластилина, клея, ниток и т. д.); проявления творческой активности в использовании разнообразных конструктивных материалов для реализации собственного замысла; </w:t>
            </w:r>
          </w:p>
          <w:p w14:paraId="60A25815" w14:textId="130C7E99" w:rsidR="0059350F" w:rsidRPr="0059350F" w:rsidRDefault="0059350F" w:rsidP="005935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самостоятельного создания музыкальных образов-импровизаций, элементарного сочинительства музыки, организации самостоятельной деятельности по подготовке и исполнению задуманного музыкального образа, проявления творческой актив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ности при комбинировании и соз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дании элементарных оригинальных фрагментов 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елодий, танцев в про</w:t>
            </w:r>
            <w:r w:rsidRPr="005935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цессе совместной деятельности педагога и детей, в творческих заданиях, участия в концертах-импровизациях, музыкальных сюжетных играх, в экспериментировании со звуками. </w:t>
            </w:r>
          </w:p>
        </w:tc>
      </w:tr>
    </w:tbl>
    <w:p w14:paraId="76CB4871" w14:textId="77777777" w:rsidR="00374971" w:rsidRDefault="00374971" w:rsidP="0037497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7D881848" w14:textId="0E44FF69" w:rsidR="001C2713" w:rsidRPr="00CC38C4" w:rsidRDefault="001C2713" w:rsidP="001C27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38C4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 по познавательному развитию</w:t>
      </w:r>
      <w:r>
        <w:rPr>
          <w:rFonts w:ascii="Times New Roman" w:hAnsi="Times New Roman" w:cs="Times New Roman"/>
          <w:b/>
          <w:sz w:val="28"/>
          <w:szCs w:val="28"/>
        </w:rPr>
        <w:t xml:space="preserve"> (часть, формируемая участниками образовательных отношений)</w:t>
      </w:r>
    </w:p>
    <w:p w14:paraId="793440D7" w14:textId="77777777" w:rsidR="001C2713" w:rsidRPr="000B3AD8" w:rsidRDefault="001C2713" w:rsidP="000B3AD8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66888655" w14:textId="77777777" w:rsidR="000B3AD8" w:rsidRPr="000B3AD8" w:rsidRDefault="000B3AD8" w:rsidP="00E02C88">
      <w:pPr>
        <w:pStyle w:val="32"/>
        <w:numPr>
          <w:ilvl w:val="1"/>
          <w:numId w:val="15"/>
        </w:num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0B3AD8">
        <w:rPr>
          <w:rFonts w:ascii="Times New Roman" w:hAnsi="Times New Roman"/>
          <w:bCs/>
          <w:sz w:val="28"/>
          <w:szCs w:val="28"/>
        </w:rPr>
        <w:t xml:space="preserve">Развивать у ребенка, как субъекта познания, любознательности, инициативности, </w:t>
      </w:r>
      <w:r w:rsidRPr="000B3AD8">
        <w:rPr>
          <w:rFonts w:ascii="Times New Roman" w:hAnsi="Times New Roman"/>
          <w:sz w:val="28"/>
          <w:szCs w:val="28"/>
        </w:rPr>
        <w:t xml:space="preserve">стремления к самостоятельному познанию и размышлению, </w:t>
      </w:r>
      <w:r w:rsidRPr="000B3AD8">
        <w:rPr>
          <w:rFonts w:ascii="Times New Roman" w:hAnsi="Times New Roman"/>
          <w:bCs/>
          <w:sz w:val="28"/>
          <w:szCs w:val="28"/>
        </w:rPr>
        <w:t>апробированию разных способов действия, поиску ответов на возникающие у него вопросы в решении проблемных ситуаций.</w:t>
      </w:r>
    </w:p>
    <w:p w14:paraId="1E96519C" w14:textId="77777777" w:rsidR="000B3AD8" w:rsidRPr="000B3AD8" w:rsidRDefault="000B3AD8" w:rsidP="00E02C8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AD8">
        <w:rPr>
          <w:rFonts w:ascii="Times New Roman" w:hAnsi="Times New Roman" w:cs="Times New Roman"/>
          <w:sz w:val="28"/>
          <w:szCs w:val="28"/>
        </w:rPr>
        <w:lastRenderedPageBreak/>
        <w:t>Воспитывать у ребенка охранительно – бережное и действенное отношение к природе Уральского региона (природы вокруг дома, в детском саду, в городе, за городом) как среды жизни ребенка.</w:t>
      </w:r>
    </w:p>
    <w:p w14:paraId="07C58246" w14:textId="77777777" w:rsidR="000B3AD8" w:rsidRPr="000B3AD8" w:rsidRDefault="000B3AD8" w:rsidP="00E02C88">
      <w:pPr>
        <w:numPr>
          <w:ilvl w:val="1"/>
          <w:numId w:val="15"/>
        </w:numPr>
        <w:tabs>
          <w:tab w:val="left" w:pos="69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AD8">
        <w:rPr>
          <w:rFonts w:ascii="Times New Roman" w:hAnsi="Times New Roman" w:cs="Times New Roman"/>
          <w:sz w:val="28"/>
          <w:szCs w:val="28"/>
        </w:rPr>
        <w:t>Развивать познавательный интерес ребенка к природе, желание активно изучать природный мир родного края: искать ответы на вопросы, высказы</w:t>
      </w:r>
      <w:r w:rsidRPr="000B3AD8">
        <w:rPr>
          <w:rFonts w:ascii="Times New Roman" w:hAnsi="Times New Roman" w:cs="Times New Roman"/>
          <w:sz w:val="28"/>
          <w:szCs w:val="28"/>
        </w:rPr>
        <w:softHyphen/>
        <w:t>вать догадки и предположения, эвристические суждения. Поддержи</w:t>
      </w:r>
      <w:r w:rsidRPr="000B3AD8">
        <w:rPr>
          <w:rFonts w:ascii="Times New Roman" w:hAnsi="Times New Roman" w:cs="Times New Roman"/>
          <w:sz w:val="28"/>
          <w:szCs w:val="28"/>
        </w:rPr>
        <w:softHyphen/>
        <w:t>вать проявление избирательности детей в интересах и предпочтениях в выборе природных объектов (мне интересно, мне нравится).</w:t>
      </w:r>
    </w:p>
    <w:p w14:paraId="3F237E89" w14:textId="77777777" w:rsidR="000B3AD8" w:rsidRPr="000B3AD8" w:rsidRDefault="000B3AD8" w:rsidP="000B3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AD8">
        <w:rPr>
          <w:rFonts w:ascii="Times New Roman" w:hAnsi="Times New Roman" w:cs="Times New Roman"/>
          <w:sz w:val="28"/>
          <w:szCs w:val="28"/>
        </w:rPr>
        <w:t>4. Развивать у ребенка представления о взаимообусловленных жизненных связях природного мира и мира людей своего края, стремление к познанию природы через познавательную и исследовательскую деятельность.</w:t>
      </w:r>
    </w:p>
    <w:p w14:paraId="4FBA3612" w14:textId="77777777" w:rsidR="000B3AD8" w:rsidRPr="000B3AD8" w:rsidRDefault="000B3AD8" w:rsidP="000B3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AD8">
        <w:rPr>
          <w:rFonts w:ascii="Times New Roman" w:hAnsi="Times New Roman" w:cs="Times New Roman"/>
          <w:sz w:val="28"/>
          <w:szCs w:val="28"/>
        </w:rPr>
        <w:t>5. Развивать представления ребенка об истории развития человеческой жизни на Урале, о влиянии изменений в природе на жизнь человека.</w:t>
      </w:r>
    </w:p>
    <w:p w14:paraId="35B92463" w14:textId="77777777" w:rsidR="000B3AD8" w:rsidRPr="000B3AD8" w:rsidRDefault="000B3AD8" w:rsidP="000B3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AD8">
        <w:rPr>
          <w:rFonts w:ascii="Times New Roman" w:hAnsi="Times New Roman" w:cs="Times New Roman"/>
          <w:sz w:val="28"/>
          <w:szCs w:val="28"/>
        </w:rPr>
        <w:t>6. Поддерживать проявление инициативы ребенка в самостоятельных наблюдениях, опытах, эвристических рассуждениях по содержанию прочитанной познавательной литературы, сказов П.П. Бажова, Д. Мамина Сибиряка. Развивать самостоятель</w:t>
      </w:r>
      <w:r w:rsidRPr="000B3AD8">
        <w:rPr>
          <w:rFonts w:ascii="Times New Roman" w:hAnsi="Times New Roman" w:cs="Times New Roman"/>
          <w:sz w:val="28"/>
          <w:szCs w:val="28"/>
        </w:rPr>
        <w:softHyphen/>
        <w:t>ность детей в познавательно-исследовательской деятельности, заме</w:t>
      </w:r>
      <w:r w:rsidRPr="000B3AD8">
        <w:rPr>
          <w:rFonts w:ascii="Times New Roman" w:hAnsi="Times New Roman" w:cs="Times New Roman"/>
          <w:sz w:val="28"/>
          <w:szCs w:val="28"/>
        </w:rPr>
        <w:softHyphen/>
        <w:t>чать противоречия, формулировать познавательную задачу, использо</w:t>
      </w:r>
      <w:r w:rsidRPr="000B3AD8">
        <w:rPr>
          <w:rFonts w:ascii="Times New Roman" w:hAnsi="Times New Roman" w:cs="Times New Roman"/>
          <w:sz w:val="28"/>
          <w:szCs w:val="28"/>
        </w:rPr>
        <w:softHyphen/>
        <w:t>вать разные способы проверки предположений, применять результаты исследования в разных видах деятельности.</w:t>
      </w:r>
    </w:p>
    <w:p w14:paraId="64A86799" w14:textId="671AF4AE" w:rsidR="001C2713" w:rsidRPr="00C03C5B" w:rsidRDefault="000B3AD8" w:rsidP="00C03C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AD8">
        <w:rPr>
          <w:rFonts w:ascii="Times New Roman" w:hAnsi="Times New Roman" w:cs="Times New Roman"/>
          <w:sz w:val="28"/>
          <w:szCs w:val="28"/>
        </w:rPr>
        <w:t>7. Формировать  умение ориентироваться по карте, схеме, модели, символу («лента времени», взаимная соотнесенность объектов природного и социального окружения),  рассуждать с опорой на них.</w:t>
      </w:r>
    </w:p>
    <w:p w14:paraId="2B9B3D36" w14:textId="77777777" w:rsidR="001C2713" w:rsidRDefault="001C2713" w:rsidP="0037497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1B6B1CE5" w14:textId="77D7EE7F" w:rsidR="00374971" w:rsidRDefault="00374971" w:rsidP="0037497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словия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познавательного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1EDAABCA" w14:textId="4EAF2194" w:rsidR="00AC2238" w:rsidRPr="000E5C41" w:rsidRDefault="00E4281C" w:rsidP="000E5C4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детей 4</w:t>
      </w:r>
      <w:r w:rsidR="00374971"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-го года жизни</w:t>
      </w:r>
      <w:r w:rsidR="000B3A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(обязательная часть)</w:t>
      </w:r>
    </w:p>
    <w:p w14:paraId="676B0960" w14:textId="77777777" w:rsidR="00232E74" w:rsidRPr="00B208CE" w:rsidRDefault="00232E74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B208CE">
        <w:rPr>
          <w:rFonts w:ascii="Times New Roman" w:hAnsi="Times New Roman"/>
          <w:b/>
          <w:i/>
          <w:sz w:val="28"/>
          <w:szCs w:val="28"/>
        </w:rPr>
        <w:t>В сфере развития любознательности, познавательной активности, познавательных способностей</w:t>
      </w:r>
    </w:p>
    <w:p w14:paraId="71531C3E" w14:textId="70F01FDE" w:rsidR="00232E74" w:rsidRPr="00232E74" w:rsidRDefault="00374971" w:rsidP="0037497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насыщенной предметно-пространственной среды</w:t>
      </w:r>
      <w:r w:rsidR="00232E74" w:rsidRPr="00232E7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стимулирующей</w:t>
      </w:r>
      <w:r w:rsidR="00232E74" w:rsidRPr="00232E74">
        <w:rPr>
          <w:rFonts w:ascii="Times New Roman" w:hAnsi="Times New Roman"/>
          <w:sz w:val="28"/>
          <w:szCs w:val="28"/>
        </w:rPr>
        <w:t xml:space="preserve"> познавательный интерес детей, исследовательскую активность, элементарное экспериментирование с различными веще</w:t>
      </w:r>
      <w:r>
        <w:rPr>
          <w:rFonts w:ascii="Times New Roman" w:hAnsi="Times New Roman"/>
          <w:sz w:val="28"/>
          <w:szCs w:val="28"/>
        </w:rPr>
        <w:t>ствами, предметами, материалами;</w:t>
      </w:r>
    </w:p>
    <w:p w14:paraId="77399CA2" w14:textId="690C2C47" w:rsidR="00232E74" w:rsidRPr="00232E74" w:rsidRDefault="00374971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предоставление возможности для</w:t>
      </w:r>
      <w:r w:rsidR="00232E74" w:rsidRPr="00232E74">
        <w:rPr>
          <w:rFonts w:ascii="Times New Roman" w:hAnsi="Times New Roman"/>
          <w:sz w:val="28"/>
          <w:szCs w:val="28"/>
        </w:rPr>
        <w:t xml:space="preserve"> свободных практических действий с раз</w:t>
      </w:r>
      <w:r>
        <w:rPr>
          <w:rFonts w:ascii="Times New Roman" w:hAnsi="Times New Roman"/>
          <w:sz w:val="28"/>
          <w:szCs w:val="28"/>
        </w:rPr>
        <w:t>нообразными материалами, участия</w:t>
      </w:r>
      <w:r w:rsidR="00232E74" w:rsidRPr="00232E74">
        <w:rPr>
          <w:rFonts w:ascii="Times New Roman" w:hAnsi="Times New Roman"/>
          <w:sz w:val="28"/>
          <w:szCs w:val="28"/>
        </w:rPr>
        <w:t xml:space="preserve"> в элементарных опытах и экспериментах</w:t>
      </w:r>
      <w:r>
        <w:rPr>
          <w:rFonts w:ascii="Times New Roman" w:hAnsi="Times New Roman"/>
          <w:sz w:val="28"/>
          <w:szCs w:val="28"/>
        </w:rPr>
        <w:t>, что</w:t>
      </w:r>
      <w:r w:rsidR="00232E74" w:rsidRPr="00232E74">
        <w:rPr>
          <w:rFonts w:ascii="Times New Roman" w:hAnsi="Times New Roman"/>
          <w:sz w:val="28"/>
          <w:szCs w:val="28"/>
        </w:rPr>
        <w:t xml:space="preserve"> имеет большое значение для умственного и эмоционально-волевого развития ребенка, способствует построению целостной картины мира, оказывает стойкий долговременный эффект. У ребенка формируется понимание, что окружающий мир полон загадок, тайн, которые еще предстоит разгадать. Таким образом, перед ребенком открывается познавательная перспектива дальнейшего изучения природы, мотивация ра</w:t>
      </w:r>
      <w:r w:rsidR="00B208CE">
        <w:rPr>
          <w:rFonts w:ascii="Times New Roman" w:hAnsi="Times New Roman"/>
          <w:sz w:val="28"/>
          <w:szCs w:val="28"/>
        </w:rPr>
        <w:t>сширять и углублять свои знания;</w:t>
      </w:r>
    </w:p>
    <w:p w14:paraId="6AD011F8" w14:textId="6D386339" w:rsidR="00B208CE" w:rsidRPr="000E5C41" w:rsidRDefault="00B208CE" w:rsidP="000E5C4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32E74" w:rsidRPr="00232E74">
        <w:rPr>
          <w:rFonts w:ascii="Times New Roman" w:hAnsi="Times New Roman"/>
          <w:sz w:val="28"/>
          <w:szCs w:val="28"/>
        </w:rPr>
        <w:t>орг</w:t>
      </w:r>
      <w:r>
        <w:rPr>
          <w:rFonts w:ascii="Times New Roman" w:hAnsi="Times New Roman"/>
          <w:sz w:val="28"/>
          <w:szCs w:val="28"/>
        </w:rPr>
        <w:t>анизация познавательных игр, поощрение</w:t>
      </w:r>
      <w:r w:rsidR="00232E74" w:rsidRPr="00232E74">
        <w:rPr>
          <w:rFonts w:ascii="Times New Roman" w:hAnsi="Times New Roman"/>
          <w:sz w:val="28"/>
          <w:szCs w:val="28"/>
        </w:rPr>
        <w:t xml:space="preserve"> интерес</w:t>
      </w:r>
      <w:r>
        <w:rPr>
          <w:rFonts w:ascii="Times New Roman" w:hAnsi="Times New Roman"/>
          <w:sz w:val="28"/>
          <w:szCs w:val="28"/>
        </w:rPr>
        <w:t>а</w:t>
      </w:r>
      <w:r w:rsidR="00232E74" w:rsidRPr="00232E74">
        <w:rPr>
          <w:rFonts w:ascii="Times New Roman" w:hAnsi="Times New Roman"/>
          <w:sz w:val="28"/>
          <w:szCs w:val="28"/>
        </w:rPr>
        <w:t xml:space="preserve"> детей к различн</w:t>
      </w:r>
      <w:r>
        <w:rPr>
          <w:rFonts w:ascii="Times New Roman" w:hAnsi="Times New Roman"/>
          <w:sz w:val="28"/>
          <w:szCs w:val="28"/>
        </w:rPr>
        <w:t>ым развивающим играм и занятиям (лото, шашки, шахматы, конструирование</w:t>
      </w:r>
      <w:r w:rsidR="00232E74" w:rsidRPr="00232E74">
        <w:rPr>
          <w:rFonts w:ascii="Times New Roman" w:hAnsi="Times New Roman"/>
          <w:sz w:val="28"/>
          <w:szCs w:val="28"/>
        </w:rPr>
        <w:t xml:space="preserve"> и пр.</w:t>
      </w:r>
      <w:r>
        <w:rPr>
          <w:rFonts w:ascii="Times New Roman" w:hAnsi="Times New Roman"/>
          <w:sz w:val="28"/>
          <w:szCs w:val="28"/>
        </w:rPr>
        <w:t>);</w:t>
      </w:r>
    </w:p>
    <w:p w14:paraId="06C7E637" w14:textId="77777777" w:rsidR="00232E74" w:rsidRPr="00B208CE" w:rsidRDefault="00232E74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B208CE">
        <w:rPr>
          <w:rFonts w:ascii="Times New Roman" w:hAnsi="Times New Roman"/>
          <w:b/>
          <w:i/>
          <w:sz w:val="28"/>
          <w:szCs w:val="28"/>
        </w:rPr>
        <w:lastRenderedPageBreak/>
        <w:t>В сфере развития представлений в разных сферах знаний об окружающей действительности</w:t>
      </w:r>
    </w:p>
    <w:p w14:paraId="1B2F432D" w14:textId="77777777" w:rsidR="00B208CE" w:rsidRDefault="00B208CE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</w:t>
      </w:r>
      <w:r w:rsidR="00232E74" w:rsidRPr="00232E74">
        <w:rPr>
          <w:rFonts w:ascii="Times New Roman" w:hAnsi="Times New Roman"/>
          <w:sz w:val="28"/>
          <w:szCs w:val="28"/>
        </w:rPr>
        <w:t xml:space="preserve"> возможности для развития у детей общих представлений об окружающем мире, о себе, других людях, в том числе общих представлений в естественнонаучной области, математике, экологии. </w:t>
      </w:r>
    </w:p>
    <w:p w14:paraId="46459D13" w14:textId="77777777" w:rsidR="00B208CE" w:rsidRDefault="00B208CE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чтение детям книг, проведение бесед, экскурсий, организация</w:t>
      </w:r>
      <w:r w:rsidR="00232E74" w:rsidRPr="00232E74">
        <w:rPr>
          <w:rFonts w:ascii="Times New Roman" w:hAnsi="Times New Roman"/>
          <w:sz w:val="28"/>
          <w:szCs w:val="28"/>
        </w:rPr>
        <w:t xml:space="preserve"> просмотр</w:t>
      </w:r>
      <w:r>
        <w:rPr>
          <w:rFonts w:ascii="Times New Roman" w:hAnsi="Times New Roman"/>
          <w:sz w:val="28"/>
          <w:szCs w:val="28"/>
        </w:rPr>
        <w:t>а</w:t>
      </w:r>
      <w:r w:rsidR="00232E74" w:rsidRPr="00232E74">
        <w:rPr>
          <w:rFonts w:ascii="Times New Roman" w:hAnsi="Times New Roman"/>
          <w:sz w:val="28"/>
          <w:szCs w:val="28"/>
        </w:rPr>
        <w:t xml:space="preserve"> фильмов, иллюстраций познавател</w:t>
      </w:r>
      <w:r>
        <w:rPr>
          <w:rFonts w:ascii="Times New Roman" w:hAnsi="Times New Roman"/>
          <w:sz w:val="28"/>
          <w:szCs w:val="28"/>
        </w:rPr>
        <w:t>ьного содержания и предоставление информации в других формах;</w:t>
      </w:r>
    </w:p>
    <w:p w14:paraId="3DD787D9" w14:textId="5E45C5CD" w:rsidR="00232E74" w:rsidRPr="00232E74" w:rsidRDefault="00B208CE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побуждение</w:t>
      </w:r>
      <w:r w:rsidR="00232E74" w:rsidRPr="00232E74">
        <w:rPr>
          <w:rFonts w:ascii="Times New Roman" w:hAnsi="Times New Roman"/>
          <w:sz w:val="28"/>
          <w:szCs w:val="28"/>
        </w:rPr>
        <w:t xml:space="preserve"> детей задавать вопросы, рассуждать, строить гипотезы относитель</w:t>
      </w:r>
      <w:r>
        <w:rPr>
          <w:rFonts w:ascii="Times New Roman" w:hAnsi="Times New Roman"/>
          <w:sz w:val="28"/>
          <w:szCs w:val="28"/>
        </w:rPr>
        <w:t>но наблюдаемых явлений, событий;</w:t>
      </w:r>
      <w:r w:rsidR="00232E74" w:rsidRPr="00232E74">
        <w:rPr>
          <w:rFonts w:ascii="Times New Roman" w:hAnsi="Times New Roman"/>
          <w:sz w:val="28"/>
          <w:szCs w:val="28"/>
        </w:rPr>
        <w:t xml:space="preserve"> </w:t>
      </w:r>
    </w:p>
    <w:p w14:paraId="10836EB2" w14:textId="664956E4" w:rsidR="00232E74" w:rsidRPr="00232E74" w:rsidRDefault="00B208CE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знакомства</w:t>
      </w:r>
      <w:r w:rsidR="00232E74" w:rsidRPr="00232E74">
        <w:rPr>
          <w:rFonts w:ascii="Times New Roman" w:hAnsi="Times New Roman"/>
          <w:sz w:val="28"/>
          <w:szCs w:val="28"/>
        </w:rPr>
        <w:t xml:space="preserve"> с социоку</w:t>
      </w:r>
      <w:r>
        <w:rPr>
          <w:rFonts w:ascii="Times New Roman" w:hAnsi="Times New Roman"/>
          <w:sz w:val="28"/>
          <w:szCs w:val="28"/>
        </w:rPr>
        <w:t>льтурным окружением предполагающее</w:t>
      </w:r>
      <w:r w:rsidR="00232E74" w:rsidRPr="00232E74">
        <w:rPr>
          <w:rFonts w:ascii="Times New Roman" w:hAnsi="Times New Roman"/>
          <w:sz w:val="28"/>
          <w:szCs w:val="28"/>
        </w:rPr>
        <w:t xml:space="preserve"> знакомство с названиями улиц, зданий, сооружений, организаций и их назначением, с транспортом, дорожным движением и правилами безопасности,</w:t>
      </w:r>
      <w:r w:rsidR="00FC5163">
        <w:rPr>
          <w:rFonts w:ascii="Times New Roman" w:hAnsi="Times New Roman"/>
          <w:sz w:val="28"/>
          <w:szCs w:val="28"/>
        </w:rPr>
        <w:t xml:space="preserve"> с различными профессиями людей;</w:t>
      </w:r>
    </w:p>
    <w:p w14:paraId="1D3A547E" w14:textId="01B1986C" w:rsidR="00232E74" w:rsidRPr="00232E74" w:rsidRDefault="00FC5163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возможности для усвоения</w:t>
      </w:r>
      <w:r w:rsidR="00232E74" w:rsidRPr="00232E74">
        <w:rPr>
          <w:rFonts w:ascii="Times New Roman" w:hAnsi="Times New Roman"/>
          <w:sz w:val="28"/>
          <w:szCs w:val="28"/>
        </w:rPr>
        <w:t xml:space="preserve"> детьми ценностей, норм</w:t>
      </w:r>
      <w:r>
        <w:rPr>
          <w:rFonts w:ascii="Times New Roman" w:hAnsi="Times New Roman"/>
          <w:sz w:val="28"/>
          <w:szCs w:val="28"/>
        </w:rPr>
        <w:t xml:space="preserve"> и правил, принятых в обществе </w:t>
      </w:r>
      <w:r w:rsidR="00232E74" w:rsidRPr="00232E74">
        <w:rPr>
          <w:rFonts w:ascii="Times New Roman" w:hAnsi="Times New Roman"/>
          <w:sz w:val="28"/>
          <w:szCs w:val="28"/>
        </w:rPr>
        <w:t xml:space="preserve">при непосредственном участии детей в его жизни, в практических ситуациях, предоставляющих поводы и </w:t>
      </w:r>
      <w:r>
        <w:rPr>
          <w:rFonts w:ascii="Times New Roman" w:hAnsi="Times New Roman"/>
          <w:sz w:val="28"/>
          <w:szCs w:val="28"/>
        </w:rPr>
        <w:t>темы для дальнейшего обсуждения;</w:t>
      </w:r>
    </w:p>
    <w:p w14:paraId="78D750D8" w14:textId="77777777" w:rsidR="00FC5163" w:rsidRDefault="00FC5163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предоставление широчайших возможностей</w:t>
      </w:r>
      <w:r w:rsidR="00232E74" w:rsidRPr="00232E74">
        <w:rPr>
          <w:rFonts w:ascii="Times New Roman" w:hAnsi="Times New Roman"/>
          <w:sz w:val="28"/>
          <w:szCs w:val="28"/>
        </w:rPr>
        <w:t xml:space="preserve"> для познавательного развития </w:t>
      </w:r>
      <w:r>
        <w:rPr>
          <w:rFonts w:ascii="Times New Roman" w:hAnsi="Times New Roman"/>
          <w:sz w:val="28"/>
          <w:szCs w:val="28"/>
        </w:rPr>
        <w:t>через предоставление времени для свободной игры;</w:t>
      </w:r>
    </w:p>
    <w:p w14:paraId="61C83798" w14:textId="216E9FD5" w:rsidR="00232E74" w:rsidRPr="00232E74" w:rsidRDefault="00FC5163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соответствии с </w:t>
      </w:r>
      <w:r w:rsidR="00232E74" w:rsidRPr="00232E74">
        <w:rPr>
          <w:rFonts w:ascii="Times New Roman" w:hAnsi="Times New Roman"/>
          <w:sz w:val="28"/>
          <w:szCs w:val="28"/>
        </w:rPr>
        <w:t>интересам</w:t>
      </w:r>
      <w:r>
        <w:rPr>
          <w:rFonts w:ascii="Times New Roman" w:hAnsi="Times New Roman"/>
          <w:sz w:val="28"/>
          <w:szCs w:val="28"/>
        </w:rPr>
        <w:t>и</w:t>
      </w:r>
      <w:r w:rsidR="00232E74" w:rsidRPr="00232E74">
        <w:rPr>
          <w:rFonts w:ascii="Times New Roman" w:hAnsi="Times New Roman"/>
          <w:sz w:val="28"/>
          <w:szCs w:val="28"/>
        </w:rPr>
        <w:t xml:space="preserve"> и игровым</w:t>
      </w:r>
      <w:r>
        <w:rPr>
          <w:rFonts w:ascii="Times New Roman" w:hAnsi="Times New Roman"/>
          <w:sz w:val="28"/>
          <w:szCs w:val="28"/>
        </w:rPr>
        <w:t>и</w:t>
      </w:r>
      <w:r w:rsidR="00232E74" w:rsidRPr="00232E74">
        <w:rPr>
          <w:rFonts w:ascii="Times New Roman" w:hAnsi="Times New Roman"/>
          <w:sz w:val="28"/>
          <w:szCs w:val="28"/>
        </w:rPr>
        <w:t xml:space="preserve"> потребностям детей, </w:t>
      </w:r>
      <w:r>
        <w:rPr>
          <w:rFonts w:ascii="Times New Roman" w:hAnsi="Times New Roman"/>
          <w:sz w:val="28"/>
          <w:szCs w:val="28"/>
        </w:rPr>
        <w:t>создание условий, поддержка игровых (ролевых) действий</w:t>
      </w:r>
      <w:r w:rsidR="00232E74" w:rsidRPr="00232E74">
        <w:rPr>
          <w:rFonts w:ascii="Times New Roman" w:hAnsi="Times New Roman"/>
          <w:sz w:val="28"/>
          <w:szCs w:val="28"/>
        </w:rPr>
        <w:t>, при необходимости предлагают</w:t>
      </w:r>
      <w:r>
        <w:rPr>
          <w:rFonts w:ascii="Times New Roman" w:hAnsi="Times New Roman"/>
          <w:sz w:val="28"/>
          <w:szCs w:val="28"/>
        </w:rPr>
        <w:t>ся</w:t>
      </w:r>
      <w:r w:rsidR="00232E74" w:rsidRPr="00232E74">
        <w:rPr>
          <w:rFonts w:ascii="Times New Roman" w:hAnsi="Times New Roman"/>
          <w:sz w:val="28"/>
          <w:szCs w:val="28"/>
        </w:rPr>
        <w:t xml:space="preserve"> варианты развертывания сюжетов, в том числе связанных с историей и культурой, а также с правилами пов</w:t>
      </w:r>
      <w:r>
        <w:rPr>
          <w:rFonts w:ascii="Times New Roman" w:hAnsi="Times New Roman"/>
          <w:sz w:val="28"/>
          <w:szCs w:val="28"/>
        </w:rPr>
        <w:t>едения и ролями людей в социуме;</w:t>
      </w:r>
    </w:p>
    <w:p w14:paraId="62BA25D7" w14:textId="39CEBAC4" w:rsidR="00232E74" w:rsidRPr="00232E74" w:rsidRDefault="00FC5163" w:rsidP="00DC6EF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участия</w:t>
      </w:r>
      <w:r w:rsidR="00DC6EFD">
        <w:rPr>
          <w:rFonts w:ascii="Times New Roman" w:hAnsi="Times New Roman"/>
          <w:sz w:val="28"/>
          <w:szCs w:val="28"/>
        </w:rPr>
        <w:t xml:space="preserve"> детей</w:t>
      </w:r>
      <w:r w:rsidR="00232E74" w:rsidRPr="00232E74">
        <w:rPr>
          <w:rFonts w:ascii="Times New Roman" w:hAnsi="Times New Roman"/>
          <w:sz w:val="28"/>
          <w:szCs w:val="28"/>
        </w:rPr>
        <w:t xml:space="preserve"> в повседневной жи</w:t>
      </w:r>
      <w:r w:rsidR="00DC6EFD">
        <w:rPr>
          <w:rFonts w:ascii="Times New Roman" w:hAnsi="Times New Roman"/>
          <w:sz w:val="28"/>
          <w:szCs w:val="28"/>
        </w:rPr>
        <w:t>зни, наблюдения за взрослыми, для развития математических способностей и получения первоначальных представлений</w:t>
      </w:r>
      <w:r w:rsidR="00232E74" w:rsidRPr="00232E74">
        <w:rPr>
          <w:rFonts w:ascii="Times New Roman" w:hAnsi="Times New Roman"/>
          <w:sz w:val="28"/>
          <w:szCs w:val="28"/>
        </w:rPr>
        <w:t xml:space="preserve"> о значении для че</w:t>
      </w:r>
      <w:r w:rsidR="00DC6EFD">
        <w:rPr>
          <w:rFonts w:ascii="Times New Roman" w:hAnsi="Times New Roman"/>
          <w:sz w:val="28"/>
          <w:szCs w:val="28"/>
        </w:rPr>
        <w:t>ловека счета, чисел, приобретение знаний</w:t>
      </w:r>
      <w:r w:rsidR="00232E74" w:rsidRPr="00232E74">
        <w:rPr>
          <w:rFonts w:ascii="Times New Roman" w:hAnsi="Times New Roman"/>
          <w:sz w:val="28"/>
          <w:szCs w:val="28"/>
        </w:rPr>
        <w:t xml:space="preserve"> о формах, размерах, весе окружающих предметов, времени и пространстве, закономерностях и структурах. Испытывая положительные эмоции от обращения с формами, количествами, числами, а также с пространством и временем,</w:t>
      </w:r>
      <w:r w:rsidR="00DC6EFD">
        <w:rPr>
          <w:rFonts w:ascii="Times New Roman" w:hAnsi="Times New Roman"/>
          <w:sz w:val="28"/>
          <w:szCs w:val="28"/>
        </w:rPr>
        <w:t xml:space="preserve"> ребенок незаметно для себя начн</w:t>
      </w:r>
      <w:r w:rsidR="00232E74" w:rsidRPr="00232E74">
        <w:rPr>
          <w:rFonts w:ascii="Times New Roman" w:hAnsi="Times New Roman"/>
          <w:sz w:val="28"/>
          <w:szCs w:val="28"/>
        </w:rPr>
        <w:t>ет еще до школы осваива</w:t>
      </w:r>
      <w:r w:rsidR="00DC6EFD">
        <w:rPr>
          <w:rFonts w:ascii="Times New Roman" w:hAnsi="Times New Roman"/>
          <w:sz w:val="28"/>
          <w:szCs w:val="28"/>
        </w:rPr>
        <w:t>ть их математическое содержание;</w:t>
      </w:r>
    </w:p>
    <w:p w14:paraId="7F5C7CF1" w14:textId="77777777" w:rsidR="00BA0366" w:rsidRDefault="00DC6EFD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232E74" w:rsidRPr="00232E74">
        <w:rPr>
          <w:rFonts w:ascii="Times New Roman" w:hAnsi="Times New Roman"/>
          <w:sz w:val="28"/>
          <w:szCs w:val="28"/>
        </w:rPr>
        <w:t xml:space="preserve"> соответствии с принципом </w:t>
      </w:r>
      <w:r w:rsidR="00232E74" w:rsidRPr="00DC6EFD">
        <w:rPr>
          <w:rFonts w:ascii="Times New Roman" w:hAnsi="Times New Roman"/>
          <w:sz w:val="28"/>
          <w:szCs w:val="28"/>
        </w:rPr>
        <w:t xml:space="preserve">интеграции образовательных областей </w:t>
      </w:r>
      <w:r w:rsidRPr="00DC6EFD">
        <w:rPr>
          <w:rFonts w:ascii="Times New Roman" w:hAnsi="Times New Roman"/>
          <w:sz w:val="28"/>
          <w:szCs w:val="28"/>
        </w:rPr>
        <w:t>обеспечивается</w:t>
      </w:r>
      <w:r w:rsidR="00232E74" w:rsidRPr="00DC6EFD">
        <w:rPr>
          <w:rFonts w:ascii="Times New Roman" w:hAnsi="Times New Roman"/>
          <w:sz w:val="28"/>
          <w:szCs w:val="28"/>
        </w:rPr>
        <w:t xml:space="preserve"> взаимосвязь мате</w:t>
      </w:r>
      <w:r>
        <w:rPr>
          <w:rFonts w:ascii="Times New Roman" w:hAnsi="Times New Roman"/>
          <w:sz w:val="28"/>
          <w:szCs w:val="28"/>
        </w:rPr>
        <w:t>матического содержания с други</w:t>
      </w:r>
      <w:r w:rsidR="00BA0366">
        <w:rPr>
          <w:rFonts w:ascii="Times New Roman" w:hAnsi="Times New Roman"/>
          <w:sz w:val="28"/>
          <w:szCs w:val="28"/>
        </w:rPr>
        <w:t>ми областями и сферами знаний детей;</w:t>
      </w:r>
    </w:p>
    <w:p w14:paraId="496E2E5D" w14:textId="731FEDF7" w:rsidR="00232E74" w:rsidRPr="00232E74" w:rsidRDefault="00BA0366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систематическое использование ситуаций</w:t>
      </w:r>
      <w:r w:rsidR="00232E74" w:rsidRPr="00DC6EFD">
        <w:rPr>
          <w:rFonts w:ascii="Times New Roman" w:hAnsi="Times New Roman"/>
          <w:sz w:val="28"/>
          <w:szCs w:val="28"/>
        </w:rPr>
        <w:t xml:space="preserve"> повседневной жиз</w:t>
      </w:r>
      <w:r>
        <w:rPr>
          <w:rFonts w:ascii="Times New Roman" w:hAnsi="Times New Roman"/>
          <w:sz w:val="28"/>
          <w:szCs w:val="28"/>
        </w:rPr>
        <w:t>ни для математического развития (классификация предметов, явлений, выявление</w:t>
      </w:r>
      <w:r w:rsidR="00232E74" w:rsidRPr="00232E74">
        <w:rPr>
          <w:rFonts w:ascii="Times New Roman" w:hAnsi="Times New Roman"/>
          <w:sz w:val="28"/>
          <w:szCs w:val="28"/>
        </w:rPr>
        <w:t xml:space="preserve"> последовательности в процессе действий «сначала это, потом то…» (ход времени, развитие сюжета в сказках и историях, порядок выполнения деятельности и др.), способствуют формированию пространственного восприятия (спереди, сзади, рядом, справа, слева и др.) и т. п., осуществляя</w:t>
      </w:r>
      <w:r>
        <w:rPr>
          <w:rFonts w:ascii="Times New Roman" w:hAnsi="Times New Roman"/>
          <w:sz w:val="28"/>
          <w:szCs w:val="28"/>
        </w:rPr>
        <w:t xml:space="preserve"> при этом речевое сопровождение;</w:t>
      </w:r>
    </w:p>
    <w:p w14:paraId="04FD718C" w14:textId="77777777" w:rsidR="00BA0366" w:rsidRDefault="00BA0366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э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>лементы математики отрабатыва</w:t>
      </w:r>
      <w:r>
        <w:rPr>
          <w:rFonts w:ascii="Times New Roman" w:hAnsi="Times New Roman"/>
          <w:color w:val="000000" w:themeColor="text1"/>
          <w:sz w:val="28"/>
          <w:szCs w:val="28"/>
        </w:rPr>
        <w:t>ют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ся на занятиях музыкой и танцами, движением и спортом. На музыкальных занятиях при освоении ритма танца, 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при выполнении </w:t>
      </w:r>
      <w:r>
        <w:rPr>
          <w:rFonts w:ascii="Times New Roman" w:hAnsi="Times New Roman"/>
          <w:color w:val="000000" w:themeColor="text1"/>
          <w:sz w:val="28"/>
          <w:szCs w:val="28"/>
        </w:rPr>
        <w:t>физических упражнений дети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осваива</w:t>
      </w:r>
      <w:r>
        <w:rPr>
          <w:rFonts w:ascii="Times New Roman" w:hAnsi="Times New Roman"/>
          <w:color w:val="000000" w:themeColor="text1"/>
          <w:sz w:val="28"/>
          <w:szCs w:val="28"/>
        </w:rPr>
        <w:t>ют счет, у них развивается пространственная координация;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22F57E0E" w14:textId="3F0BCEA4" w:rsidR="00232E74" w:rsidRPr="00BA0366" w:rsidRDefault="00BA0366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>воспитателем совместно с детьми осуществляется вербализация математических знаний, например фразами «две ноги и две руки», «встать парами», «рассчитаться на первый и второй», «в команде играем вчетвером»; «выполняем движения под музыку в такт: раз, два, три, раз, два, три»; «встаем в круг» и др.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3EF19183" w14:textId="22E73372" w:rsidR="00232E74" w:rsidRPr="00BA0366" w:rsidRDefault="00BA0366" w:rsidP="00804CE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использование математических элементов 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>в рисунках детей (фигуры, узоры), при лепке, конструировании и др. вида</w:t>
      </w:r>
      <w:r w:rsidR="00804CEA">
        <w:rPr>
          <w:rFonts w:ascii="Times New Roman" w:hAnsi="Times New Roman"/>
          <w:color w:val="000000" w:themeColor="text1"/>
          <w:sz w:val="28"/>
          <w:szCs w:val="28"/>
        </w:rPr>
        <w:t>х детской творческой активности; особое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внимание дет</w:t>
      </w:r>
      <w:r w:rsidR="00804CEA">
        <w:rPr>
          <w:rFonts w:ascii="Times New Roman" w:hAnsi="Times New Roman"/>
          <w:color w:val="000000" w:themeColor="text1"/>
          <w:sz w:val="28"/>
          <w:szCs w:val="28"/>
        </w:rPr>
        <w:t>ей на эти элементы, проговаривание их содержания и употребление соответствующих слов-понятий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(круглый, больше, меньше, спираль – о домике улитки, квадратный, треугольный – о рисунке д</w:t>
      </w:r>
      <w:r w:rsidR="00804CEA">
        <w:rPr>
          <w:rFonts w:ascii="Times New Roman" w:hAnsi="Times New Roman"/>
          <w:color w:val="000000" w:themeColor="text1"/>
          <w:sz w:val="28"/>
          <w:szCs w:val="28"/>
        </w:rPr>
        <w:t>ома с окнами и т. п.);</w:t>
      </w:r>
    </w:p>
    <w:p w14:paraId="546831CB" w14:textId="5056FA30" w:rsidR="00232E74" w:rsidRPr="00BA0366" w:rsidRDefault="00804CEA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развитие способности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ориентироваться в пространстве (право, лево, вперед, назад и т. п.); сравнивать, обобщать (различать, классифицировать) предметы; понимать последовательности, количества и величины; выявлять различные соотношения (например, больше – меньше, толще – тоньше, длиннее – короче, тяжелее – легче и др.); применять основные понятия, структурирующие время (например, до – после, вчера – сегодня – завтра, названия месяцев и дней); правильно называть дни недели, месяцы, времена года, части суток. Дети получают первичные представления о геометрических формах и признаках предметов и объектов (например, круглый, с углами, с таким-то количеством вершин и граней), о геометрических тела</w:t>
      </w:r>
      <w:r>
        <w:rPr>
          <w:rFonts w:ascii="Times New Roman" w:hAnsi="Times New Roman"/>
          <w:color w:val="000000" w:themeColor="text1"/>
          <w:sz w:val="28"/>
          <w:szCs w:val="28"/>
        </w:rPr>
        <w:t>х (например, куб, цилиндр, шар);</w:t>
      </w:r>
    </w:p>
    <w:p w14:paraId="3C4B2578" w14:textId="74BF4A2D" w:rsidR="00232E74" w:rsidRPr="00BA0366" w:rsidRDefault="00804CEA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CEA">
        <w:rPr>
          <w:rFonts w:ascii="Times New Roman" w:hAnsi="Times New Roman"/>
          <w:color w:val="000000" w:themeColor="text1"/>
          <w:sz w:val="28"/>
          <w:szCs w:val="28"/>
        </w:rPr>
        <w:t>- формирование представлений</w:t>
      </w:r>
      <w:r w:rsidR="00232E74" w:rsidRPr="00804CEA">
        <w:rPr>
          <w:rFonts w:ascii="Times New Roman" w:hAnsi="Times New Roman"/>
          <w:color w:val="000000" w:themeColor="text1"/>
          <w:sz w:val="28"/>
          <w:szCs w:val="28"/>
        </w:rPr>
        <w:t xml:space="preserve"> об использовании слов, обозначающих числа</w:t>
      </w:r>
      <w:r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считать различные объекты (например, предметы, звуки и т. п.) до 10, 20 и далее, в зависимости от индив</w:t>
      </w:r>
      <w:r>
        <w:rPr>
          <w:rFonts w:ascii="Times New Roman" w:hAnsi="Times New Roman"/>
          <w:color w:val="000000" w:themeColor="text1"/>
          <w:sz w:val="28"/>
          <w:szCs w:val="28"/>
        </w:rPr>
        <w:t>идуальных особенностей развития;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29E93593" w14:textId="47B53DC9" w:rsidR="00232E74" w:rsidRPr="00BA0366" w:rsidRDefault="00804CEA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развитие понимания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соотношения между количеством предметов и обозначающим это количество числовым символом</w:t>
      </w:r>
      <w:r>
        <w:rPr>
          <w:rFonts w:ascii="Times New Roman" w:hAnsi="Times New Roman"/>
          <w:color w:val="000000" w:themeColor="text1"/>
          <w:sz w:val="28"/>
          <w:szCs w:val="28"/>
        </w:rPr>
        <w:t>; понимания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того, что число является выражением количества, длины, веса, време</w:t>
      </w:r>
      <w:r>
        <w:rPr>
          <w:rFonts w:ascii="Times New Roman" w:hAnsi="Times New Roman"/>
          <w:color w:val="000000" w:themeColor="text1"/>
          <w:sz w:val="28"/>
          <w:szCs w:val="28"/>
        </w:rPr>
        <w:t>ни или денежной суммы; понимания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назначения цифр как способа кодировки и маркировки числа (например, номер телефона, почтовый индекс, номер маршрута автобуса).</w:t>
      </w:r>
    </w:p>
    <w:p w14:paraId="72B91F17" w14:textId="535C3C81" w:rsidR="00232E74" w:rsidRPr="00BA0366" w:rsidRDefault="00804CEA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4CEA">
        <w:rPr>
          <w:rFonts w:ascii="Times New Roman" w:hAnsi="Times New Roman"/>
          <w:color w:val="000000" w:themeColor="text1"/>
          <w:sz w:val="28"/>
          <w:szCs w:val="28"/>
        </w:rPr>
        <w:t>- развитие умения</w:t>
      </w:r>
      <w:r w:rsidR="00232E74" w:rsidRPr="00804CEA">
        <w:rPr>
          <w:rFonts w:ascii="Times New Roman" w:hAnsi="Times New Roman"/>
          <w:color w:val="000000" w:themeColor="text1"/>
          <w:sz w:val="28"/>
          <w:szCs w:val="28"/>
        </w:rPr>
        <w:t xml:space="preserve"> применять такие понят</w:t>
      </w:r>
      <w:r>
        <w:rPr>
          <w:rFonts w:ascii="Times New Roman" w:hAnsi="Times New Roman"/>
          <w:color w:val="000000" w:themeColor="text1"/>
          <w:sz w:val="28"/>
          <w:szCs w:val="28"/>
        </w:rPr>
        <w:t>ия, как «больше, меньше, равно»,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устанавливать соотношения (например, «как часто», «как много», «насколько больше») использовать в речи геометрические понятия (например, «треугольник, прямоугольник, квадрат, круг, куб, шар, цилиндр, точка, сторона, угол,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площадь, вершина угла, грань»);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42EABBA1" w14:textId="02623303" w:rsidR="00232E74" w:rsidRPr="00BA0366" w:rsidRDefault="00804CEA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развитие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способности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воспринимать «на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глаз» небольшие множества до 6 -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>10 объектов (например, при играх с использованием игральных костей или на пальцах рук</w:t>
      </w:r>
      <w:r>
        <w:rPr>
          <w:rFonts w:ascii="Times New Roman" w:hAnsi="Times New Roman"/>
          <w:color w:val="000000" w:themeColor="text1"/>
          <w:sz w:val="28"/>
          <w:szCs w:val="28"/>
        </w:rPr>
        <w:t>);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422CD625" w14:textId="48F23C02" w:rsidR="00232E74" w:rsidRPr="00BA0366" w:rsidRDefault="00804CEA" w:rsidP="00232E7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развитие способности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применять математические знания и умения в практических ситуациях в повседневной жизни (например, чтобы положить в чашку с чаем две ложки сахара), в различных видах образовательной 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деятельности (например, чтобы разделить кубики поровну между участниками игры), в том числе в </w:t>
      </w:r>
      <w:r w:rsidR="00E6308A">
        <w:rPr>
          <w:rFonts w:ascii="Times New Roman" w:hAnsi="Times New Roman"/>
          <w:color w:val="000000" w:themeColor="text1"/>
          <w:sz w:val="28"/>
          <w:szCs w:val="28"/>
        </w:rPr>
        <w:t>других образовательных областях;</w:t>
      </w:r>
    </w:p>
    <w:p w14:paraId="5E483759" w14:textId="091789CB" w:rsidR="00232E74" w:rsidRDefault="00E6308A" w:rsidP="00E6308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развитие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математич</w:t>
      </w:r>
      <w:r>
        <w:rPr>
          <w:rFonts w:ascii="Times New Roman" w:hAnsi="Times New Roman"/>
          <w:color w:val="000000" w:themeColor="text1"/>
          <w:sz w:val="28"/>
          <w:szCs w:val="28"/>
        </w:rPr>
        <w:t>еских представлений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способствующее наличию</w:t>
      </w:r>
      <w:r w:rsidR="00232E74" w:rsidRPr="00BA0366">
        <w:rPr>
          <w:rFonts w:ascii="Times New Roman" w:hAnsi="Times New Roman"/>
          <w:color w:val="000000" w:themeColor="text1"/>
          <w:sz w:val="28"/>
          <w:szCs w:val="28"/>
        </w:rPr>
        <w:t xml:space="preserve"> соответствующих математических материалов, подходящих для счета, сравнения, сортировки, выкладывания последовательностей и т. п.</w:t>
      </w:r>
    </w:p>
    <w:p w14:paraId="51DEB8A9" w14:textId="77777777" w:rsidR="00964258" w:rsidRDefault="00964258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DD685AC" w14:textId="77777777" w:rsidR="000E5C41" w:rsidRDefault="000E5C41" w:rsidP="004D7CF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7454979" w14:textId="77777777" w:rsidR="004A3ED2" w:rsidRDefault="004A3ED2" w:rsidP="004D7CF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8208D76" w14:textId="77777777" w:rsidR="004A3ED2" w:rsidRDefault="004A3ED2" w:rsidP="004D7CF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AEA7FB6" w14:textId="6010051A" w:rsidR="000E5C41" w:rsidRPr="004D7CF6" w:rsidRDefault="000E5C41" w:rsidP="000E5C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C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Способы и направления поддержки детской инициативы в познавательном развитии</w:t>
      </w:r>
    </w:p>
    <w:p w14:paraId="21323D6A" w14:textId="77777777" w:rsidR="000E5C41" w:rsidRPr="004D7CF6" w:rsidRDefault="000E5C41" w:rsidP="000E5C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F6ACC40" w14:textId="637D764C" w:rsidR="000E5C41" w:rsidRPr="005F1E57" w:rsidRDefault="000E5C41" w:rsidP="000E5C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2A6454" w14:textId="0AFAD968" w:rsidR="000E5C41" w:rsidRDefault="000E5C41" w:rsidP="000E5C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857C361" w14:textId="335BC14A" w:rsidR="000E5C41" w:rsidRDefault="000E5C41" w:rsidP="000E5C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9EF4A69" w14:textId="4BB64F9C" w:rsidR="000E5C41" w:rsidRDefault="000E5C41" w:rsidP="000E5C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C0686D2" w14:textId="27DFD159" w:rsidR="000E5C41" w:rsidRDefault="000E5C41" w:rsidP="000E5C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6EF69D" w14:textId="32915F40" w:rsidR="000E5C41" w:rsidRDefault="000E5C41" w:rsidP="000E5C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8F7B417" w14:textId="390443A9" w:rsidR="000E5C41" w:rsidRDefault="000E5C41" w:rsidP="000E5C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1C47BAC" w14:textId="0E214510" w:rsidR="000E5C41" w:rsidRDefault="000E5C41" w:rsidP="000E5C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C93A7F" w14:textId="77777777" w:rsidR="000E5C41" w:rsidRDefault="000E5C41" w:rsidP="000E5C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D5D8C8" w14:textId="77777777" w:rsidR="000E5C41" w:rsidRDefault="000E5C41" w:rsidP="000E5C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EA1E70" w14:textId="77777777" w:rsidR="000E5C41" w:rsidRDefault="000E5C41" w:rsidP="000E5C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9E87D9" w14:textId="77777777" w:rsidR="000E5C41" w:rsidRDefault="000E5C41" w:rsidP="000E5C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CE95E1" w14:textId="77777777" w:rsidR="000E5C41" w:rsidRDefault="000E5C41" w:rsidP="000E5C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58B0EE" w14:textId="72062B1E" w:rsidR="000E5C41" w:rsidRDefault="000E5C41" w:rsidP="000E5C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B85E5C" w14:textId="3938FF17" w:rsidR="000E5C41" w:rsidRPr="00C153F9" w:rsidRDefault="000E5C41" w:rsidP="000E5C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3DFADED" w14:textId="393A38FF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AEED7C" wp14:editId="441116DF">
                <wp:simplePos x="0" y="0"/>
                <wp:positionH relativeFrom="column">
                  <wp:posOffset>1156970</wp:posOffset>
                </wp:positionH>
                <wp:positionV relativeFrom="paragraph">
                  <wp:posOffset>-162560</wp:posOffset>
                </wp:positionV>
                <wp:extent cx="4572000" cy="1918335"/>
                <wp:effectExtent l="0" t="0" r="19050" b="24765"/>
                <wp:wrapThrough wrapText="bothSides">
                  <wp:wrapPolygon edited="0">
                    <wp:start x="900" y="0"/>
                    <wp:lineTo x="0" y="1501"/>
                    <wp:lineTo x="0" y="19519"/>
                    <wp:lineTo x="180" y="20592"/>
                    <wp:lineTo x="720" y="21664"/>
                    <wp:lineTo x="810" y="21664"/>
                    <wp:lineTo x="20790" y="21664"/>
                    <wp:lineTo x="20880" y="21664"/>
                    <wp:lineTo x="21420" y="20592"/>
                    <wp:lineTo x="21600" y="19519"/>
                    <wp:lineTo x="21600" y="1072"/>
                    <wp:lineTo x="20700" y="0"/>
                    <wp:lineTo x="900" y="0"/>
                  </wp:wrapPolygon>
                </wp:wrapThrough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918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8DE18" w14:textId="4A1FE643" w:rsidR="004E53B2" w:rsidRPr="0002692E" w:rsidRDefault="004E53B2" w:rsidP="000E5C41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692E"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Разнообразный дидактический материал: 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дидактические игры, мнемотаблицы</w:t>
                            </w:r>
                            <w:r w:rsidRPr="0002692E"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Pr="0002692E">
                              <w:rPr>
                                <w:rFonts w:ascii="MS Mincho" w:eastAsia="MS Mincho" w:hAnsi="MS Mincho" w:cs="MS Mincho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  <w:p w14:paraId="403CFD0F" w14:textId="77777777" w:rsidR="004E53B2" w:rsidRPr="0002692E" w:rsidRDefault="004E53B2" w:rsidP="000E5C41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692E"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Альбомы с детскими фотографиями, отображающими различные события из жизни детей.</w:t>
                            </w:r>
                          </w:p>
                          <w:p w14:paraId="7EC50715" w14:textId="77777777" w:rsidR="004E53B2" w:rsidRPr="0002692E" w:rsidRDefault="004E53B2" w:rsidP="000E5C41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692E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Альбомы с репродукциями картин известных художников.</w:t>
                            </w:r>
                          </w:p>
                          <w:p w14:paraId="67AD9A47" w14:textId="77777777" w:rsidR="004E53B2" w:rsidRPr="0002692E" w:rsidRDefault="004E53B2" w:rsidP="000E5C41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692E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Подборка фотоиллюстраций с пейзажами и природными ландшафтами (детских фотографий в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различном природном окружении</w:t>
                            </w:r>
                            <w:r w:rsidRPr="0002692E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14:paraId="0A047422" w14:textId="77777777" w:rsidR="004E53B2" w:rsidRPr="0002692E" w:rsidRDefault="004E53B2" w:rsidP="000E5C41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EED7C" id="Скругленный прямоугольник 49" o:spid="_x0000_s1032" style="position:absolute;left:0;text-align:left;margin-left:91.1pt;margin-top:-12.8pt;width:5in;height:151.0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" fillcolor="#5b9bd5 [3204]" strokecolor="#1f4d78 [1604]" strokeweight="1pt">
                <v:stroke joinstyle="miter"/>
                <v:textbox>
                  <w:txbxContent>
                    <w:p w14:paraId="0508DE18" w14:textId="4A1FE643" w:rsidR="004E53B2" w:rsidRPr="0002692E" w:rsidRDefault="004E53B2" w:rsidP="000E5C41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02692E"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Разнообразный дидактический материал: </w:t>
                      </w:r>
                      <w:r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дидактические игры, мнемотаблицы</w:t>
                      </w:r>
                      <w:r w:rsidRPr="0002692E"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Pr="0002692E">
                        <w:rPr>
                          <w:rFonts w:ascii="MS Mincho" w:eastAsia="MS Mincho" w:hAnsi="MS Mincho" w:cs="MS Mincho"/>
                          <w:b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  <w:p w14:paraId="403CFD0F" w14:textId="77777777" w:rsidR="004E53B2" w:rsidRPr="0002692E" w:rsidRDefault="004E53B2" w:rsidP="000E5C41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02692E"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Альбомы с детскими фотографиями, отображающими различные события из жизни детей.</w:t>
                      </w:r>
                    </w:p>
                    <w:p w14:paraId="7EC50715" w14:textId="77777777" w:rsidR="004E53B2" w:rsidRPr="0002692E" w:rsidRDefault="004E53B2" w:rsidP="000E5C41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02692E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Альбомы с репродукциями картин известных художников.</w:t>
                      </w:r>
                    </w:p>
                    <w:p w14:paraId="67AD9A47" w14:textId="77777777" w:rsidR="004E53B2" w:rsidRPr="0002692E" w:rsidRDefault="004E53B2" w:rsidP="000E5C41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02692E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Подборка фотоиллюстраций с пейзажами и природными ландшафтами (детских фотографий в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различном природном окружении</w:t>
                      </w:r>
                      <w:r w:rsidRPr="0002692E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)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0A047422" w14:textId="77777777" w:rsidR="004E53B2" w:rsidRPr="0002692E" w:rsidRDefault="004E53B2" w:rsidP="000E5C41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27203092" w14:textId="0767AAE0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452368" wp14:editId="2F12FE4F">
                <wp:simplePos x="0" y="0"/>
                <wp:positionH relativeFrom="column">
                  <wp:posOffset>347980</wp:posOffset>
                </wp:positionH>
                <wp:positionV relativeFrom="paragraph">
                  <wp:posOffset>1259840</wp:posOffset>
                </wp:positionV>
                <wp:extent cx="342900" cy="1229995"/>
                <wp:effectExtent l="19050" t="19050" r="38100" b="46355"/>
                <wp:wrapThrough wrapText="bothSides">
                  <wp:wrapPolygon edited="0">
                    <wp:start x="7200" y="-335"/>
                    <wp:lineTo x="-1200" y="0"/>
                    <wp:lineTo x="-1200" y="19069"/>
                    <wp:lineTo x="6000" y="21410"/>
                    <wp:lineTo x="7200" y="22080"/>
                    <wp:lineTo x="14400" y="22080"/>
                    <wp:lineTo x="19200" y="20741"/>
                    <wp:lineTo x="21600" y="18400"/>
                    <wp:lineTo x="22800" y="3011"/>
                    <wp:lineTo x="21600" y="2342"/>
                    <wp:lineTo x="14400" y="-335"/>
                    <wp:lineTo x="7200" y="-335"/>
                  </wp:wrapPolygon>
                </wp:wrapThrough>
                <wp:docPr id="50" name="Двойная стрелка вверх/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2999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DF53E" id="Двойная стрелка вверх/вниз 50" o:spid="_x0000_s1026" type="#_x0000_t70" style="position:absolute;margin-left:27.4pt;margin-top:99.2pt;width:27pt;height:96.8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" adj=",3011" fillcolor="#5b9bd5 [3204]" strokecolor="#1f4d78 [1604]" strokeweight="1pt"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B0354E" wp14:editId="1142746F">
                <wp:simplePos x="0" y="0"/>
                <wp:positionH relativeFrom="column">
                  <wp:posOffset>-121920</wp:posOffset>
                </wp:positionH>
                <wp:positionV relativeFrom="paragraph">
                  <wp:posOffset>52070</wp:posOffset>
                </wp:positionV>
                <wp:extent cx="1144905" cy="1020445"/>
                <wp:effectExtent l="0" t="0" r="17145" b="27305"/>
                <wp:wrapThrough wrapText="bothSides">
                  <wp:wrapPolygon edited="0">
                    <wp:start x="1438" y="0"/>
                    <wp:lineTo x="0" y="1613"/>
                    <wp:lineTo x="0" y="20162"/>
                    <wp:lineTo x="1078" y="21775"/>
                    <wp:lineTo x="20486" y="21775"/>
                    <wp:lineTo x="21564" y="20162"/>
                    <wp:lineTo x="21564" y="1613"/>
                    <wp:lineTo x="20486" y="0"/>
                    <wp:lineTo x="1438" y="0"/>
                  </wp:wrapPolygon>
                </wp:wrapThrough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102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99E82" w14:textId="77777777" w:rsidR="004E53B2" w:rsidRPr="00722440" w:rsidRDefault="004E53B2" w:rsidP="000E5C41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Создание условий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B0354E" id="Скругленный прямоугольник 51" o:spid="_x0000_s1033" style="position:absolute;left:0;text-align:left;margin-left:-9.6pt;margin-top:4.1pt;width:90.15pt;height:80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" fillcolor="#5b9bd5 [3204]" strokecolor="#1f4d78 [1604]" strokeweight="1pt">
                <v:stroke joinstyle="miter"/>
                <v:textbox>
                  <w:txbxContent>
                    <w:p w14:paraId="46199E82" w14:textId="77777777" w:rsidR="004E53B2" w:rsidRPr="00722440" w:rsidRDefault="004E53B2" w:rsidP="000E5C41">
                      <w:pPr>
                        <w:shd w:val="clear" w:color="auto" w:fill="0020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Создание условий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18F411DB" w14:textId="77777777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65DB69A" w14:textId="77770EFF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003F47" wp14:editId="2D87456C">
                <wp:simplePos x="0" y="0"/>
                <wp:positionH relativeFrom="column">
                  <wp:posOffset>1234440</wp:posOffset>
                </wp:positionH>
                <wp:positionV relativeFrom="paragraph">
                  <wp:posOffset>104775</wp:posOffset>
                </wp:positionV>
                <wp:extent cx="4572000" cy="5146040"/>
                <wp:effectExtent l="0" t="0" r="19050" b="16510"/>
                <wp:wrapThrough wrapText="bothSides">
                  <wp:wrapPolygon edited="0">
                    <wp:start x="2700" y="0"/>
                    <wp:lineTo x="2160" y="80"/>
                    <wp:lineTo x="540" y="1119"/>
                    <wp:lineTo x="90" y="1999"/>
                    <wp:lineTo x="0" y="2239"/>
                    <wp:lineTo x="0" y="19350"/>
                    <wp:lineTo x="630" y="20630"/>
                    <wp:lineTo x="2340" y="21589"/>
                    <wp:lineTo x="2610" y="21589"/>
                    <wp:lineTo x="18990" y="21589"/>
                    <wp:lineTo x="19350" y="21589"/>
                    <wp:lineTo x="20970" y="20630"/>
                    <wp:lineTo x="21600" y="19350"/>
                    <wp:lineTo x="21600" y="2239"/>
                    <wp:lineTo x="21150" y="1119"/>
                    <wp:lineTo x="19440" y="80"/>
                    <wp:lineTo x="18900" y="0"/>
                    <wp:lineTo x="2700" y="0"/>
                  </wp:wrapPolygon>
                </wp:wrapThrough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146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AAB8F" w14:textId="77777777" w:rsidR="004E53B2" w:rsidRPr="00FF1DB7" w:rsidRDefault="004E53B2" w:rsidP="00093D4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F1DB7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В развитии детской инициативы и самостоятельности важно:</w:t>
                            </w:r>
                          </w:p>
                          <w:p w14:paraId="0F3478A0" w14:textId="77777777" w:rsidR="004E53B2" w:rsidRPr="00FF1DB7" w:rsidRDefault="004E53B2" w:rsidP="00093D4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F1DB7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- развивать активный интерес детей к окружающему миру, стремление к получению новых знаний и умений;</w:t>
                            </w:r>
                          </w:p>
                          <w:p w14:paraId="6B044659" w14:textId="77777777" w:rsidR="004E53B2" w:rsidRPr="00FF1DB7" w:rsidRDefault="004E53B2" w:rsidP="00093D4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F1DB7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- создавать разнообразные условия и ситуации, побуждающие детей к активному применению знаний, умений, способов деятельности в личном опыте;</w:t>
                            </w:r>
                          </w:p>
                          <w:p w14:paraId="1E0BB554" w14:textId="77777777" w:rsidR="004E53B2" w:rsidRPr="00FF1DB7" w:rsidRDefault="004E53B2" w:rsidP="00093D4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F1DB7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- постоянно расширять область задач, которые дети решают  самостоятельно; постепенно выдвигать перед детьми более  сложные задачи, требующие сообразительности, творчества,  поиска новых подходов, поощрять детскую инициативу;</w:t>
                            </w:r>
                          </w:p>
                          <w:p w14:paraId="423807B2" w14:textId="77777777" w:rsidR="004E53B2" w:rsidRPr="00FF1DB7" w:rsidRDefault="004E53B2" w:rsidP="00093D4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F1DB7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- тренировать волю детей, поддерживать желание преодолевать трудности, доводить начатое дело до конца;</w:t>
                            </w:r>
                          </w:p>
                          <w:p w14:paraId="7A8C09A2" w14:textId="77777777" w:rsidR="004E53B2" w:rsidRPr="00FF1DB7" w:rsidRDefault="004E53B2" w:rsidP="00093D4B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F1DB7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- ориентировать дошкольников на получение хорошего результата;</w:t>
                            </w:r>
                          </w:p>
                          <w:p w14:paraId="695A811D" w14:textId="77777777" w:rsidR="004E53B2" w:rsidRPr="00FF1DB7" w:rsidRDefault="004E53B2" w:rsidP="00093D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F1DB7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-необходимо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 </w:t>
                            </w:r>
                          </w:p>
                          <w:p w14:paraId="501819B7" w14:textId="77777777" w:rsidR="004E53B2" w:rsidRPr="00FF1DB7" w:rsidRDefault="004E53B2" w:rsidP="00093D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F1DB7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- «дозировать» помощь детям; если ситуация подобна той, в которой ребенок действовал раньше, но  его сдерживает  новизна обстановки, достаточно просто намекнуть, посоветовать вспомнить, как он действовал в аналогичном случае;</w:t>
                            </w:r>
                          </w:p>
                          <w:p w14:paraId="1C1D852E" w14:textId="72AD3016" w:rsidR="004E53B2" w:rsidRPr="005E0588" w:rsidRDefault="004E53B2" w:rsidP="00093D4B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0588"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  <w:p w14:paraId="338AF34E" w14:textId="77777777" w:rsidR="004E53B2" w:rsidRPr="005E0588" w:rsidRDefault="004E53B2" w:rsidP="000E5C41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03F47" id="Скругленный прямоугольник 53" o:spid="_x0000_s1034" style="position:absolute;left:0;text-align:left;margin-left:97.2pt;margin-top:8.25pt;width:5in;height:405.2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" fillcolor="#5b9bd5 [3204]" strokecolor="#1f4d78 [1604]" strokeweight="1pt">
                <v:stroke joinstyle="miter"/>
                <v:textbox>
                  <w:txbxContent>
                    <w:p w14:paraId="791AAB8F" w14:textId="77777777" w:rsidR="004E53B2" w:rsidRPr="00FF1DB7" w:rsidRDefault="004E53B2" w:rsidP="00093D4B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F1DB7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В развитии детской инициативы и самостоятельности важно:</w:t>
                      </w:r>
                    </w:p>
                    <w:p w14:paraId="0F3478A0" w14:textId="77777777" w:rsidR="004E53B2" w:rsidRPr="00FF1DB7" w:rsidRDefault="004E53B2" w:rsidP="00093D4B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F1DB7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- развивать активный интерес детей к окружающему миру, стремление к получению новых знаний и умений;</w:t>
                      </w:r>
                    </w:p>
                    <w:p w14:paraId="6B044659" w14:textId="77777777" w:rsidR="004E53B2" w:rsidRPr="00FF1DB7" w:rsidRDefault="004E53B2" w:rsidP="00093D4B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F1DB7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- создавать разнообразные условия и ситуации, побуждающие детей к активному применению знаний, умений, способов деятельности в личном опыте;</w:t>
                      </w:r>
                    </w:p>
                    <w:p w14:paraId="1E0BB554" w14:textId="77777777" w:rsidR="004E53B2" w:rsidRPr="00FF1DB7" w:rsidRDefault="004E53B2" w:rsidP="00093D4B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F1DB7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- постоянно расширять область задач, которые дети решают  самостоятельно; постепенно выдвигать перед детьми более  сложные задачи, требующие сообразительности, творчества,  поиска новых подходов, поощрять детскую инициативу;</w:t>
                      </w:r>
                    </w:p>
                    <w:p w14:paraId="423807B2" w14:textId="77777777" w:rsidR="004E53B2" w:rsidRPr="00FF1DB7" w:rsidRDefault="004E53B2" w:rsidP="00093D4B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F1DB7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- тренировать волю детей, поддерживать желание преодолевать трудности, доводить начатое дело до конца;</w:t>
                      </w:r>
                    </w:p>
                    <w:p w14:paraId="7A8C09A2" w14:textId="77777777" w:rsidR="004E53B2" w:rsidRPr="00FF1DB7" w:rsidRDefault="004E53B2" w:rsidP="00093D4B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F1DB7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- ориентировать дошкольников на получение хорошего результата;</w:t>
                      </w:r>
                    </w:p>
                    <w:p w14:paraId="695A811D" w14:textId="77777777" w:rsidR="004E53B2" w:rsidRPr="00FF1DB7" w:rsidRDefault="004E53B2" w:rsidP="00093D4B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F1DB7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-необходимо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 </w:t>
                      </w:r>
                    </w:p>
                    <w:p w14:paraId="501819B7" w14:textId="77777777" w:rsidR="004E53B2" w:rsidRPr="00FF1DB7" w:rsidRDefault="004E53B2" w:rsidP="00093D4B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F1DB7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- «дозировать» помощь детям; если ситуация подобна той, в которой ребенок действовал раньше, но  его сдерживает  новизна обстановки, достаточно просто намекнуть, посоветовать вспомнить, как он действовал в аналогичном случае;</w:t>
                      </w:r>
                    </w:p>
                    <w:p w14:paraId="1C1D852E" w14:textId="72AD3016" w:rsidR="004E53B2" w:rsidRPr="005E0588" w:rsidRDefault="004E53B2" w:rsidP="00093D4B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E0588">
                        <w:rPr>
                          <w:rFonts w:ascii="MS Mincho" w:eastAsia="MS Mincho" w:hAnsi="MS Mincho" w:cs="MS Mincho"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  <w:p w14:paraId="338AF34E" w14:textId="77777777" w:rsidR="004E53B2" w:rsidRPr="005E0588" w:rsidRDefault="004E53B2" w:rsidP="000E5C41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34332D0E" w14:textId="77777777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A543646" w14:textId="77777777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BB2DA24" w14:textId="39943FFD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767988F" w14:textId="4F2FC11E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C5454A0" w14:textId="77777777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A3F848C" w14:textId="0535AE94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1CCC375" w14:textId="77777777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77315C1" w14:textId="42C54F77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F833F4" wp14:editId="41D18959">
                <wp:simplePos x="0" y="0"/>
                <wp:positionH relativeFrom="column">
                  <wp:posOffset>-1029335</wp:posOffset>
                </wp:positionH>
                <wp:positionV relativeFrom="paragraph">
                  <wp:posOffset>798195</wp:posOffset>
                </wp:positionV>
                <wp:extent cx="898525" cy="4482465"/>
                <wp:effectExtent l="0" t="0" r="53975" b="0"/>
                <wp:wrapThrough wrapText="bothSides">
                  <wp:wrapPolygon edited="0">
                    <wp:start x="18318" y="0"/>
                    <wp:lineTo x="15112" y="275"/>
                    <wp:lineTo x="9159" y="1285"/>
                    <wp:lineTo x="5037" y="2938"/>
                    <wp:lineTo x="2748" y="4406"/>
                    <wp:lineTo x="916" y="5875"/>
                    <wp:lineTo x="0" y="7344"/>
                    <wp:lineTo x="0" y="13311"/>
                    <wp:lineTo x="458" y="14688"/>
                    <wp:lineTo x="1832" y="16156"/>
                    <wp:lineTo x="4122" y="17625"/>
                    <wp:lineTo x="7327" y="19094"/>
                    <wp:lineTo x="7327" y="19645"/>
                    <wp:lineTo x="15570" y="20563"/>
                    <wp:lineTo x="20150" y="20563"/>
                    <wp:lineTo x="22440" y="20563"/>
                    <wp:lineTo x="18776" y="19553"/>
                    <wp:lineTo x="10533" y="17625"/>
                    <wp:lineTo x="5953" y="16156"/>
                    <wp:lineTo x="3664" y="14688"/>
                    <wp:lineTo x="2748" y="7344"/>
                    <wp:lineTo x="4580" y="5875"/>
                    <wp:lineTo x="7327" y="4406"/>
                    <wp:lineTo x="10991" y="2938"/>
                    <wp:lineTo x="17402" y="1469"/>
                    <wp:lineTo x="20608" y="1469"/>
                    <wp:lineTo x="22440" y="918"/>
                    <wp:lineTo x="22440" y="0"/>
                    <wp:lineTo x="18318" y="0"/>
                  </wp:wrapPolygon>
                </wp:wrapThrough>
                <wp:docPr id="52" name="Выгнутая влево стрелк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25" cy="4482465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595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9769B" id="Выгнутая влево стрелка 52" o:spid="_x0000_s1026" type="#_x0000_t102" style="position:absolute;margin-left:-81.05pt;margin-top:62.85pt;width:70.75pt;height:352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" adj="19435,21059,8732" fillcolor="#5b9bd5 [3204]" strokecolor="#1f4d78 [1604]" strokeweight="1pt"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CB1CBD" wp14:editId="5AF8A981">
                <wp:simplePos x="0" y="0"/>
                <wp:positionH relativeFrom="column">
                  <wp:posOffset>19050</wp:posOffset>
                </wp:positionH>
                <wp:positionV relativeFrom="paragraph">
                  <wp:posOffset>171450</wp:posOffset>
                </wp:positionV>
                <wp:extent cx="1144905" cy="1020445"/>
                <wp:effectExtent l="0" t="0" r="17145" b="27305"/>
                <wp:wrapThrough wrapText="bothSides">
                  <wp:wrapPolygon edited="0">
                    <wp:start x="1438" y="0"/>
                    <wp:lineTo x="0" y="1613"/>
                    <wp:lineTo x="0" y="20162"/>
                    <wp:lineTo x="1078" y="21775"/>
                    <wp:lineTo x="20486" y="21775"/>
                    <wp:lineTo x="21564" y="20162"/>
                    <wp:lineTo x="21564" y="1613"/>
                    <wp:lineTo x="20486" y="0"/>
                    <wp:lineTo x="1438" y="0"/>
                  </wp:wrapPolygon>
                </wp:wrapThrough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102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FEACC" w14:textId="77777777" w:rsidR="004E53B2" w:rsidRPr="00722440" w:rsidRDefault="004E53B2" w:rsidP="000E5C41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Позиция педагога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B1CBD" id="Скругленный прямоугольник 54" o:spid="_x0000_s1035" style="position:absolute;left:0;text-align:left;margin-left:1.5pt;margin-top:13.5pt;width:90.15pt;height:80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" fillcolor="#5b9bd5 [3204]" strokecolor="#1f4d78 [1604]" strokeweight="1pt">
                <v:stroke joinstyle="miter"/>
                <v:textbox>
                  <w:txbxContent>
                    <w:p w14:paraId="6DFFEACC" w14:textId="77777777" w:rsidR="004E53B2" w:rsidRPr="00722440" w:rsidRDefault="004E53B2" w:rsidP="000E5C41">
                      <w:pPr>
                        <w:shd w:val="clear" w:color="auto" w:fill="0020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Позиция педагога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05165414" w14:textId="77777777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4A427E8" w14:textId="240AACAA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89BC24D" w14:textId="23F6BE53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A79E7B4" w14:textId="03DFFBA3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1BAB529" w14:textId="77777777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2C4DEC2" w14:textId="77777777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1D61E40" w14:textId="77777777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E5368FF" w14:textId="77777777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0EFE01F" w14:textId="77777777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D75C4CD" w14:textId="77777777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A0BC783" w14:textId="57BE4104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69B5BB" wp14:editId="38D10D5F">
                <wp:simplePos x="0" y="0"/>
                <wp:positionH relativeFrom="column">
                  <wp:posOffset>1308100</wp:posOffset>
                </wp:positionH>
                <wp:positionV relativeFrom="paragraph">
                  <wp:posOffset>187325</wp:posOffset>
                </wp:positionV>
                <wp:extent cx="4572000" cy="1972310"/>
                <wp:effectExtent l="0" t="0" r="19050" b="27940"/>
                <wp:wrapThrough wrapText="bothSides">
                  <wp:wrapPolygon edited="0">
                    <wp:start x="990" y="0"/>
                    <wp:lineTo x="0" y="1043"/>
                    <wp:lineTo x="0" y="20237"/>
                    <wp:lineTo x="810" y="21697"/>
                    <wp:lineTo x="900" y="21697"/>
                    <wp:lineTo x="20700" y="21697"/>
                    <wp:lineTo x="20790" y="21697"/>
                    <wp:lineTo x="21600" y="20237"/>
                    <wp:lineTo x="21600" y="1043"/>
                    <wp:lineTo x="20610" y="0"/>
                    <wp:lineTo x="990" y="0"/>
                  </wp:wrapPolygon>
                </wp:wrapThrough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9723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091C6" w14:textId="77777777" w:rsidR="004E53B2" w:rsidRDefault="004E53B2" w:rsidP="000E5C41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- Применять различные виды занятий (фронтальные, подгрупповые – работа в минигруппах, индивидуальные).</w:t>
                            </w:r>
                          </w:p>
                          <w:p w14:paraId="74C53EAE" w14:textId="77777777" w:rsidR="004E53B2" w:rsidRDefault="004E53B2" w:rsidP="000E5C41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- Использовать подвижные игры для развития сенсорных эталонов, элементарных математических представлений, коммуникаций.</w:t>
                            </w:r>
                          </w:p>
                          <w:p w14:paraId="4E028CAD" w14:textId="0970449B" w:rsidR="004E53B2" w:rsidRPr="00E547F7" w:rsidRDefault="004E53B2" w:rsidP="000E5C41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- при развитии познавательно-исследовательской, поисковой деятельности использовать симбиоз различных ее видов (опыты, эксперименты, коллекционирование и др.)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9B5BB" id="Скругленный прямоугольник 55" o:spid="_x0000_s1036" style="position:absolute;left:0;text-align:left;margin-left:103pt;margin-top:14.75pt;width:5in;height:155.3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" fillcolor="#5b9bd5 [3204]" strokecolor="#1f4d78 [1604]" strokeweight="1pt">
                <v:stroke joinstyle="miter"/>
                <v:textbox>
                  <w:txbxContent>
                    <w:p w14:paraId="556091C6" w14:textId="77777777" w:rsidR="004E53B2" w:rsidRDefault="004E53B2" w:rsidP="000E5C41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- Применять различные виды занятий (фронтальные, подгрупповые – работа в минигруппах, индивидуальные).</w:t>
                      </w:r>
                    </w:p>
                    <w:p w14:paraId="74C53EAE" w14:textId="77777777" w:rsidR="004E53B2" w:rsidRDefault="004E53B2" w:rsidP="000E5C41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- Использовать подвижные игры для развития сенсорных эталонов, элементарных математических представлений, коммуникаций.</w:t>
                      </w:r>
                    </w:p>
                    <w:p w14:paraId="4E028CAD" w14:textId="0970449B" w:rsidR="004E53B2" w:rsidRPr="00E547F7" w:rsidRDefault="004E53B2" w:rsidP="000E5C41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- при развитии познавательно-исследовательской, поисковой деятельности использовать симбиоз различных ее видов (опыты, эксперименты, коллекционирование и др.)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50F1BAAA" w14:textId="77777777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492EFEF" w14:textId="2178FA3E" w:rsidR="004A3ED2" w:rsidRDefault="004A3ED2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6FD595" wp14:editId="3924DF36">
                <wp:simplePos x="0" y="0"/>
                <wp:positionH relativeFrom="column">
                  <wp:posOffset>-95885</wp:posOffset>
                </wp:positionH>
                <wp:positionV relativeFrom="paragraph">
                  <wp:posOffset>113665</wp:posOffset>
                </wp:positionV>
                <wp:extent cx="1259205" cy="1020445"/>
                <wp:effectExtent l="0" t="0" r="17145" b="27305"/>
                <wp:wrapThrough wrapText="bothSides">
                  <wp:wrapPolygon edited="0">
                    <wp:start x="1307" y="0"/>
                    <wp:lineTo x="0" y="1613"/>
                    <wp:lineTo x="0" y="20162"/>
                    <wp:lineTo x="980" y="21775"/>
                    <wp:lineTo x="20587" y="21775"/>
                    <wp:lineTo x="21567" y="20162"/>
                    <wp:lineTo x="21567" y="1613"/>
                    <wp:lineTo x="20587" y="0"/>
                    <wp:lineTo x="1307" y="0"/>
                  </wp:wrapPolygon>
                </wp:wrapThrough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102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8D18F" w14:textId="77777777" w:rsidR="004E53B2" w:rsidRPr="00722440" w:rsidRDefault="004E53B2" w:rsidP="000E5C41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224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Организация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FD595" id="Скругленный прямоугольник 56" o:spid="_x0000_s1037" style="position:absolute;left:0;text-align:left;margin-left:-7.55pt;margin-top:8.95pt;width:99.15pt;height:80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" fillcolor="#5b9bd5 [3204]" strokecolor="#1f4d78 [1604]" strokeweight="1pt">
                <v:stroke joinstyle="miter"/>
                <v:textbox>
                  <w:txbxContent>
                    <w:p w14:paraId="4E78D18F" w14:textId="77777777" w:rsidR="004E53B2" w:rsidRPr="00722440" w:rsidRDefault="004E53B2" w:rsidP="000E5C41">
                      <w:pPr>
                        <w:shd w:val="clear" w:color="auto" w:fill="0020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2244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Организация детей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75A26B80" w14:textId="77777777" w:rsidR="004A3ED2" w:rsidRDefault="004A3ED2" w:rsidP="004A3E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37A4FD0" w14:textId="685F0CE0" w:rsidR="007C188D" w:rsidRPr="00964258" w:rsidRDefault="00964258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42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Формы и средства развития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познавательной</w:t>
      </w:r>
      <w:r w:rsidRPr="009642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сферы детей в совместной деятельности с взрослыми и другими детьми, самостоятельной свободной деятельности на основе принципа интеграции</w:t>
      </w:r>
    </w:p>
    <w:tbl>
      <w:tblPr>
        <w:tblW w:w="9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7121"/>
      </w:tblGrid>
      <w:tr w:rsidR="007C188D" w:rsidRPr="0077459A" w14:paraId="3DC52FF4" w14:textId="77777777" w:rsidTr="007C188D">
        <w:trPr>
          <w:jc w:val="center"/>
        </w:trPr>
        <w:tc>
          <w:tcPr>
            <w:tcW w:w="2405" w:type="dxa"/>
          </w:tcPr>
          <w:p w14:paraId="0654A047" w14:textId="77777777" w:rsidR="007C188D" w:rsidRPr="0077459A" w:rsidRDefault="007C188D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Виды детской деятельности</w:t>
            </w:r>
          </w:p>
        </w:tc>
        <w:tc>
          <w:tcPr>
            <w:tcW w:w="7121" w:type="dxa"/>
          </w:tcPr>
          <w:p w14:paraId="779582BB" w14:textId="77777777" w:rsidR="007C188D" w:rsidRPr="0077459A" w:rsidRDefault="007C188D" w:rsidP="00DB5C8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7C188D" w:rsidRPr="0077459A" w14:paraId="3F6129F2" w14:textId="77777777" w:rsidTr="007C188D">
        <w:trPr>
          <w:jc w:val="center"/>
        </w:trPr>
        <w:tc>
          <w:tcPr>
            <w:tcW w:w="2405" w:type="dxa"/>
            <w:shd w:val="clear" w:color="auto" w:fill="FFFFFF" w:themeFill="background1"/>
          </w:tcPr>
          <w:p w14:paraId="50CD6C65" w14:textId="77777777" w:rsidR="007C188D" w:rsidRPr="0077459A" w:rsidRDefault="007C188D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По</w:t>
            </w:r>
            <w:r w:rsidRPr="0077459A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shd w:val="clear" w:color="auto" w:fill="FFFFFF" w:themeFill="background1"/>
                <w:lang w:eastAsia="ru-RU"/>
              </w:rPr>
              <w:t>знавательно-исследовательская</w:t>
            </w:r>
          </w:p>
        </w:tc>
        <w:tc>
          <w:tcPr>
            <w:tcW w:w="7121" w:type="dxa"/>
          </w:tcPr>
          <w:p w14:paraId="73C446D7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Календарь природы</w:t>
            </w:r>
          </w:p>
          <w:p w14:paraId="4BDE9260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Игра-экспериментирование</w:t>
            </w:r>
          </w:p>
          <w:p w14:paraId="34A258D9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 </w:t>
            </w:r>
          </w:p>
          <w:p w14:paraId="53374CDB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right="601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14:paraId="0B8C471A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14:paraId="1F90663F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Игротека</w:t>
            </w:r>
          </w:p>
          <w:p w14:paraId="01AF4267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математических игр</w:t>
            </w:r>
          </w:p>
          <w:p w14:paraId="3B930FC8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«Умные сказки»</w:t>
            </w:r>
          </w:p>
          <w:p w14:paraId="13D14580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Коллекционирование</w:t>
            </w:r>
          </w:p>
          <w:p w14:paraId="5E6401CF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</w:t>
            </w:r>
          </w:p>
          <w:p w14:paraId="3DA658E3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фотографий и оформление</w:t>
            </w:r>
          </w:p>
          <w:p w14:paraId="31ACCB84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Игры-головоломки</w:t>
            </w:r>
          </w:p>
          <w:p w14:paraId="4D0852A1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Разгадывание кроссвордов</w:t>
            </w:r>
          </w:p>
          <w:p w14:paraId="5356D5DC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Телестудия   представляет научно – познавательный проект</w:t>
            </w:r>
          </w:p>
          <w:p w14:paraId="45573DED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 – конкурс</w:t>
            </w:r>
          </w:p>
          <w:p w14:paraId="3EEF813E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Экспедиции  по природным зонам России</w:t>
            </w:r>
          </w:p>
          <w:p w14:paraId="053E00B1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 фильмов и диафильмов</w:t>
            </w:r>
          </w:p>
          <w:p w14:paraId="36AD3F9F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</w:t>
            </w:r>
          </w:p>
          <w:p w14:paraId="2F6E8EE1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  <w:p w14:paraId="3F6C1898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вечера</w:t>
            </w:r>
          </w:p>
          <w:p w14:paraId="30F8444E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беседы</w:t>
            </w:r>
          </w:p>
        </w:tc>
      </w:tr>
      <w:tr w:rsidR="007C188D" w:rsidRPr="0077459A" w14:paraId="1E5832C1" w14:textId="77777777" w:rsidTr="007C188D">
        <w:trPr>
          <w:jc w:val="center"/>
        </w:trPr>
        <w:tc>
          <w:tcPr>
            <w:tcW w:w="2405" w:type="dxa"/>
            <w:shd w:val="clear" w:color="auto" w:fill="FFFFFF" w:themeFill="background1"/>
          </w:tcPr>
          <w:p w14:paraId="0D92F8F1" w14:textId="77777777" w:rsidR="007C188D" w:rsidRPr="0077459A" w:rsidRDefault="007C188D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Восприятие художественной литературы и фольклора</w:t>
            </w:r>
          </w:p>
        </w:tc>
        <w:tc>
          <w:tcPr>
            <w:tcW w:w="7121" w:type="dxa"/>
          </w:tcPr>
          <w:p w14:paraId="5A64E8BA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</w:p>
          <w:p w14:paraId="6C4103BB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</w:t>
            </w:r>
          </w:p>
          <w:p w14:paraId="153906CF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</w:t>
            </w:r>
          </w:p>
          <w:p w14:paraId="47C70000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</w:t>
            </w:r>
          </w:p>
          <w:p w14:paraId="3857E0CF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</w:t>
            </w:r>
          </w:p>
        </w:tc>
      </w:tr>
      <w:tr w:rsidR="007C188D" w:rsidRPr="0077459A" w14:paraId="295AAF00" w14:textId="77777777" w:rsidTr="007C188D">
        <w:trPr>
          <w:jc w:val="center"/>
        </w:trPr>
        <w:tc>
          <w:tcPr>
            <w:tcW w:w="2405" w:type="dxa"/>
            <w:shd w:val="clear" w:color="auto" w:fill="FFFFFF" w:themeFill="background1"/>
          </w:tcPr>
          <w:p w14:paraId="389FC984" w14:textId="77777777" w:rsidR="007C188D" w:rsidRPr="0077459A" w:rsidRDefault="007C188D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7121" w:type="dxa"/>
          </w:tcPr>
          <w:p w14:paraId="650297A8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беседы, рассказывание</w:t>
            </w:r>
          </w:p>
          <w:p w14:paraId="2F80E58B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14:paraId="7EF2D358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Рассказывание </w:t>
            </w:r>
          </w:p>
          <w:p w14:paraId="44A2CC9B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ситуации</w:t>
            </w:r>
          </w:p>
          <w:p w14:paraId="3490370B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элементарных правил личной безопасности в природе, быту</w:t>
            </w:r>
          </w:p>
          <w:p w14:paraId="1B9C6795" w14:textId="77777777" w:rsidR="007C188D" w:rsidRPr="0077459A" w:rsidRDefault="007C188D" w:rsidP="00DB5C8A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правил</w:t>
            </w:r>
          </w:p>
          <w:p w14:paraId="5A3E76A6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элементарных правил личной безопасности в природе, быту</w:t>
            </w:r>
          </w:p>
        </w:tc>
      </w:tr>
      <w:tr w:rsidR="007C188D" w:rsidRPr="0077459A" w14:paraId="7C3BE2F7" w14:textId="77777777" w:rsidTr="007C188D">
        <w:trPr>
          <w:jc w:val="center"/>
        </w:trPr>
        <w:tc>
          <w:tcPr>
            <w:tcW w:w="2405" w:type="dxa"/>
            <w:shd w:val="clear" w:color="auto" w:fill="FFFFFF" w:themeFill="background1"/>
          </w:tcPr>
          <w:p w14:paraId="16F84DAC" w14:textId="77777777" w:rsidR="007C188D" w:rsidRPr="0077459A" w:rsidRDefault="007C188D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Самообслуживание и бытовой труд</w:t>
            </w:r>
          </w:p>
        </w:tc>
        <w:tc>
          <w:tcPr>
            <w:tcW w:w="7121" w:type="dxa"/>
          </w:tcPr>
          <w:p w14:paraId="4EC87B94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трудом взрослых</w:t>
            </w:r>
          </w:p>
          <w:p w14:paraId="7C39AA2A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Поручение</w:t>
            </w:r>
          </w:p>
          <w:p w14:paraId="4B41FF73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творческое дело</w:t>
            </w:r>
          </w:p>
          <w:p w14:paraId="3DF1B1B9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</w:tr>
      <w:tr w:rsidR="007C188D" w:rsidRPr="0077459A" w14:paraId="385BB1AB" w14:textId="77777777" w:rsidTr="007C188D">
        <w:trPr>
          <w:jc w:val="center"/>
        </w:trPr>
        <w:tc>
          <w:tcPr>
            <w:tcW w:w="2405" w:type="dxa"/>
            <w:shd w:val="clear" w:color="auto" w:fill="FFFFFF" w:themeFill="background1"/>
          </w:tcPr>
          <w:p w14:paraId="207F18FD" w14:textId="77777777" w:rsidR="007C188D" w:rsidRPr="0077459A" w:rsidRDefault="007C188D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7121" w:type="dxa"/>
          </w:tcPr>
          <w:p w14:paraId="46EE741B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  <w:p w14:paraId="44E9139D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  <w:p w14:paraId="3CA245C7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Настольно-печатные игры</w:t>
            </w:r>
          </w:p>
        </w:tc>
      </w:tr>
      <w:tr w:rsidR="007C188D" w:rsidRPr="0077459A" w14:paraId="532D08CC" w14:textId="77777777" w:rsidTr="007C188D">
        <w:trPr>
          <w:jc w:val="center"/>
        </w:trPr>
        <w:tc>
          <w:tcPr>
            <w:tcW w:w="2405" w:type="dxa"/>
            <w:shd w:val="clear" w:color="auto" w:fill="FFFFFF" w:themeFill="background1"/>
          </w:tcPr>
          <w:p w14:paraId="30BBC6D0" w14:textId="77777777" w:rsidR="007C188D" w:rsidRPr="0077459A" w:rsidRDefault="007C188D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Музыкальная активность</w:t>
            </w:r>
          </w:p>
        </w:tc>
        <w:tc>
          <w:tcPr>
            <w:tcW w:w="7121" w:type="dxa"/>
          </w:tcPr>
          <w:p w14:paraId="2EC6DD4D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музыки</w:t>
            </w:r>
          </w:p>
          <w:p w14:paraId="1E248E3E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Календарные праздники</w:t>
            </w:r>
          </w:p>
          <w:p w14:paraId="7B71ADFF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Развлечения</w:t>
            </w:r>
          </w:p>
        </w:tc>
      </w:tr>
      <w:tr w:rsidR="007C188D" w:rsidRPr="0077459A" w14:paraId="04E479A3" w14:textId="77777777" w:rsidTr="007C188D">
        <w:trPr>
          <w:jc w:val="center"/>
        </w:trPr>
        <w:tc>
          <w:tcPr>
            <w:tcW w:w="2405" w:type="dxa"/>
            <w:shd w:val="clear" w:color="auto" w:fill="FFFFFF" w:themeFill="background1"/>
          </w:tcPr>
          <w:p w14:paraId="01B74903" w14:textId="77777777" w:rsidR="007C188D" w:rsidRPr="0077459A" w:rsidRDefault="007C188D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lastRenderedPageBreak/>
              <w:t>Двигательная активность</w:t>
            </w:r>
          </w:p>
        </w:tc>
        <w:tc>
          <w:tcPr>
            <w:tcW w:w="7121" w:type="dxa"/>
          </w:tcPr>
          <w:p w14:paraId="6F78B5D4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правилами</w:t>
            </w:r>
          </w:p>
        </w:tc>
      </w:tr>
      <w:tr w:rsidR="007C188D" w:rsidRPr="0077459A" w14:paraId="46B653ED" w14:textId="77777777" w:rsidTr="007C188D">
        <w:trPr>
          <w:jc w:val="center"/>
        </w:trPr>
        <w:tc>
          <w:tcPr>
            <w:tcW w:w="2405" w:type="dxa"/>
            <w:shd w:val="clear" w:color="auto" w:fill="FFFFFF" w:themeFill="background1"/>
          </w:tcPr>
          <w:p w14:paraId="4C1B10BF" w14:textId="77777777" w:rsidR="007C188D" w:rsidRPr="0077459A" w:rsidRDefault="007C188D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7121" w:type="dxa"/>
          </w:tcPr>
          <w:p w14:paraId="455E4182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Сменная выставка</w:t>
            </w:r>
          </w:p>
          <w:p w14:paraId="4C03F510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картин, иллюстраций</w:t>
            </w:r>
          </w:p>
          <w:p w14:paraId="4EDD42AD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  <w:p w14:paraId="1953B4DA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14:paraId="3B4DC60B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14:paraId="31B36C56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детских работ</w:t>
            </w:r>
          </w:p>
          <w:p w14:paraId="4B4FFF00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Коллекции</w:t>
            </w:r>
          </w:p>
          <w:p w14:paraId="56F68215" w14:textId="77777777" w:rsidR="007C188D" w:rsidRPr="0077459A" w:rsidRDefault="007C188D" w:rsidP="00DB5C8A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оздание коллажа</w:t>
            </w:r>
          </w:p>
          <w:p w14:paraId="49E94CB9" w14:textId="77777777" w:rsidR="007C188D" w:rsidRPr="0077459A" w:rsidRDefault="007C188D" w:rsidP="00DB5C8A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</w:t>
            </w:r>
          </w:p>
          <w:p w14:paraId="16314108" w14:textId="77777777" w:rsidR="007C188D" w:rsidRPr="0077459A" w:rsidRDefault="007C188D" w:rsidP="00DB5C8A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Дизайн-проект</w:t>
            </w:r>
          </w:p>
          <w:p w14:paraId="7A9891FD" w14:textId="77777777" w:rsidR="007C188D" w:rsidRPr="0077459A" w:rsidRDefault="007C188D" w:rsidP="00DB5C8A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 – студии</w:t>
            </w:r>
          </w:p>
          <w:p w14:paraId="4A259F0E" w14:textId="77777777" w:rsidR="007C188D" w:rsidRPr="0077459A" w:rsidRDefault="007C188D" w:rsidP="00DB5C8A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Художественный труд  </w:t>
            </w:r>
          </w:p>
          <w:p w14:paraId="2053B793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Обыгрывание незавершённого рисунка</w:t>
            </w:r>
          </w:p>
        </w:tc>
      </w:tr>
      <w:tr w:rsidR="007C188D" w:rsidRPr="0077459A" w14:paraId="72EF3CFB" w14:textId="77777777" w:rsidTr="007C188D">
        <w:trPr>
          <w:jc w:val="center"/>
        </w:trPr>
        <w:tc>
          <w:tcPr>
            <w:tcW w:w="2405" w:type="dxa"/>
            <w:shd w:val="clear" w:color="auto" w:fill="FFFFFF" w:themeFill="background1"/>
          </w:tcPr>
          <w:p w14:paraId="5BBE768D" w14:textId="77777777" w:rsidR="007C188D" w:rsidRPr="0077459A" w:rsidRDefault="007C188D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7121" w:type="dxa"/>
          </w:tcPr>
          <w:p w14:paraId="34D6D5B1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строительного материала</w:t>
            </w:r>
          </w:p>
          <w:p w14:paraId="30D0B24E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и компьютерное</w:t>
            </w:r>
          </w:p>
          <w:p w14:paraId="51552D5B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деталей конструкторов</w:t>
            </w:r>
          </w:p>
          <w:p w14:paraId="4BB9DFCA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бумаги</w:t>
            </w:r>
          </w:p>
          <w:p w14:paraId="34CB1928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природного материала</w:t>
            </w:r>
          </w:p>
          <w:p w14:paraId="6E90E606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крупногабаритных модулей</w:t>
            </w:r>
          </w:p>
          <w:p w14:paraId="47D573DB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модели</w:t>
            </w:r>
          </w:p>
          <w:p w14:paraId="62CA862D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условиям</w:t>
            </w:r>
          </w:p>
          <w:p w14:paraId="0E8A6296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образцу</w:t>
            </w:r>
          </w:p>
          <w:p w14:paraId="6DF4E018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замыслу</w:t>
            </w:r>
          </w:p>
          <w:p w14:paraId="6645DD1F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теме</w:t>
            </w:r>
          </w:p>
          <w:p w14:paraId="2140D763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Каркасное конструирование</w:t>
            </w:r>
          </w:p>
          <w:p w14:paraId="4F93C4BC" w14:textId="77777777" w:rsidR="007C188D" w:rsidRPr="0077459A" w:rsidRDefault="007C188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чертежам и схемам</w:t>
            </w:r>
          </w:p>
        </w:tc>
      </w:tr>
    </w:tbl>
    <w:p w14:paraId="5F035D79" w14:textId="77777777" w:rsidR="007C188D" w:rsidRPr="00292A7E" w:rsidRDefault="007C188D" w:rsidP="0096425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tbl>
      <w:tblPr>
        <w:tblW w:w="9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3"/>
        <w:gridCol w:w="2018"/>
        <w:gridCol w:w="3685"/>
      </w:tblGrid>
      <w:tr w:rsidR="007C188D" w:rsidRPr="0077459A" w14:paraId="197E69DB" w14:textId="77777777" w:rsidTr="007C188D">
        <w:trPr>
          <w:jc w:val="center"/>
        </w:trPr>
        <w:tc>
          <w:tcPr>
            <w:tcW w:w="3823" w:type="dxa"/>
            <w:shd w:val="clear" w:color="auto" w:fill="FFFFFF" w:themeFill="background1"/>
          </w:tcPr>
          <w:p w14:paraId="1F25C134" w14:textId="77777777" w:rsidR="007C188D" w:rsidRPr="0077459A" w:rsidRDefault="007C188D" w:rsidP="007C1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Технологии на основе деятельностного подхода</w:t>
            </w:r>
          </w:p>
        </w:tc>
        <w:tc>
          <w:tcPr>
            <w:tcW w:w="2018" w:type="dxa"/>
            <w:shd w:val="clear" w:color="auto" w:fill="FFFFFF" w:themeFill="background1"/>
          </w:tcPr>
          <w:p w14:paraId="06719DFE" w14:textId="77777777" w:rsidR="007C188D" w:rsidRPr="0077459A" w:rsidRDefault="007C188D" w:rsidP="007C1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Игровые педагогические технологии</w:t>
            </w:r>
          </w:p>
        </w:tc>
        <w:tc>
          <w:tcPr>
            <w:tcW w:w="3685" w:type="dxa"/>
            <w:shd w:val="clear" w:color="auto" w:fill="FFFFFF" w:themeFill="background1"/>
          </w:tcPr>
          <w:p w14:paraId="4FC6D24B" w14:textId="77777777" w:rsidR="007C188D" w:rsidRPr="0077459A" w:rsidRDefault="007C188D" w:rsidP="007C18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Педагогические технологии обучения </w:t>
            </w:r>
            <w:r w:rsidRPr="007745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развития</w:t>
            </w:r>
          </w:p>
        </w:tc>
      </w:tr>
      <w:tr w:rsidR="007C188D" w:rsidRPr="0077459A" w14:paraId="3EF47635" w14:textId="77777777" w:rsidTr="007C188D">
        <w:trPr>
          <w:trHeight w:val="2786"/>
          <w:jc w:val="center"/>
        </w:trPr>
        <w:tc>
          <w:tcPr>
            <w:tcW w:w="3823" w:type="dxa"/>
            <w:shd w:val="clear" w:color="auto" w:fill="FFFFFF" w:themeFill="background1"/>
          </w:tcPr>
          <w:p w14:paraId="21AFAB89" w14:textId="77777777" w:rsidR="007C188D" w:rsidRPr="0077459A" w:rsidRDefault="007C188D" w:rsidP="00E02C88">
            <w:pPr>
              <w:numPr>
                <w:ilvl w:val="0"/>
                <w:numId w:val="11"/>
              </w:num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технология - метод проектов</w:t>
            </w:r>
          </w:p>
          <w:p w14:paraId="6B546A5A" w14:textId="77777777" w:rsidR="007C188D" w:rsidRPr="0077459A" w:rsidRDefault="007C188D" w:rsidP="00E02C88">
            <w:pPr>
              <w:numPr>
                <w:ilvl w:val="0"/>
                <w:numId w:val="11"/>
              </w:num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развивающего обучения</w:t>
            </w:r>
          </w:p>
          <w:p w14:paraId="2080F8C1" w14:textId="77777777" w:rsidR="007C188D" w:rsidRPr="0077459A" w:rsidRDefault="007C188D" w:rsidP="00E02C88">
            <w:pPr>
              <w:numPr>
                <w:ilvl w:val="0"/>
                <w:numId w:val="11"/>
              </w:num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Педагогическая  технология самостоятельной исследовательской деятельности детей</w:t>
            </w:r>
          </w:p>
          <w:p w14:paraId="705B724B" w14:textId="46D61F13" w:rsidR="007C188D" w:rsidRPr="007C188D" w:rsidRDefault="007C188D" w:rsidP="00E02C88">
            <w:pPr>
              <w:numPr>
                <w:ilvl w:val="0"/>
                <w:numId w:val="11"/>
              </w:num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технология детского экспериментирования</w:t>
            </w:r>
          </w:p>
        </w:tc>
        <w:tc>
          <w:tcPr>
            <w:tcW w:w="2018" w:type="dxa"/>
            <w:shd w:val="clear" w:color="auto" w:fill="FFFFFF" w:themeFill="background1"/>
          </w:tcPr>
          <w:p w14:paraId="7F3C9F5A" w14:textId="77777777" w:rsidR="007C188D" w:rsidRPr="0077459A" w:rsidRDefault="007C188D" w:rsidP="00E02C88">
            <w:pPr>
              <w:numPr>
                <w:ilvl w:val="0"/>
                <w:numId w:val="11"/>
              </w:num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технология развивающих игр Воскобовича</w:t>
            </w:r>
          </w:p>
          <w:p w14:paraId="53BA467E" w14:textId="77777777" w:rsidR="007C188D" w:rsidRPr="0077459A" w:rsidRDefault="007C188D" w:rsidP="00DB5C8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2C2F20EC" w14:textId="77777777" w:rsidR="007C188D" w:rsidRPr="0077459A" w:rsidRDefault="007C188D" w:rsidP="00E02C88">
            <w:pPr>
              <w:numPr>
                <w:ilvl w:val="0"/>
                <w:numId w:val="11"/>
              </w:num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Педагогическая </w:t>
            </w: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экологического образования детей дошкольного возраста</w:t>
            </w:r>
          </w:p>
          <w:p w14:paraId="270ECCB6" w14:textId="77777777" w:rsidR="007C188D" w:rsidRPr="0077459A" w:rsidRDefault="007C188D" w:rsidP="00E02C88">
            <w:pPr>
              <w:numPr>
                <w:ilvl w:val="0"/>
                <w:numId w:val="11"/>
              </w:num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Педагогическая технология формирования </w:t>
            </w:r>
          </w:p>
          <w:p w14:paraId="7DD026D3" w14:textId="77777777" w:rsidR="007C188D" w:rsidRPr="0077459A" w:rsidRDefault="007C188D" w:rsidP="00DB5C8A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 безопасной жизнедеятельности</w:t>
            </w:r>
          </w:p>
          <w:p w14:paraId="356E5C26" w14:textId="77777777" w:rsidR="007C188D" w:rsidRPr="0077459A" w:rsidRDefault="007C188D" w:rsidP="00E02C88">
            <w:pPr>
              <w:numPr>
                <w:ilvl w:val="0"/>
                <w:numId w:val="11"/>
              </w:num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«УСПЕХ. КАЛЕНДАРЬ»</w:t>
            </w:r>
          </w:p>
          <w:p w14:paraId="65D1DC11" w14:textId="77777777" w:rsidR="007C188D" w:rsidRPr="0077459A" w:rsidRDefault="007C188D" w:rsidP="00E02C88">
            <w:pPr>
              <w:numPr>
                <w:ilvl w:val="0"/>
                <w:numId w:val="11"/>
              </w:num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4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критического мышления</w:t>
            </w:r>
          </w:p>
        </w:tc>
      </w:tr>
    </w:tbl>
    <w:p w14:paraId="612B8344" w14:textId="77777777" w:rsidR="00CC0D8A" w:rsidRDefault="00CC0D8A" w:rsidP="00CC0D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5B096969" w14:textId="77777777" w:rsidR="00CC0D8A" w:rsidRDefault="00CC0D8A" w:rsidP="00CC0D8A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словия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познавательного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131DD343" w14:textId="5A611004" w:rsidR="00CC0D8A" w:rsidRPr="000E5C41" w:rsidRDefault="00E4281C" w:rsidP="00CC0D8A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детей 4</w:t>
      </w:r>
      <w:r w:rsidR="00CC0D8A"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-го года жизни</w:t>
      </w:r>
      <w:r w:rsidR="00CC0D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(часть, формируемая участниками образовательных отношений)</w:t>
      </w:r>
    </w:p>
    <w:p w14:paraId="5D57ADCB" w14:textId="77777777" w:rsidR="00CC0D8A" w:rsidRDefault="00CC0D8A" w:rsidP="00CC0D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25190770" w14:textId="77777777" w:rsidR="00CC0D8A" w:rsidRPr="00EE5326" w:rsidRDefault="00CC0D8A" w:rsidP="00CC0D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E5326">
        <w:rPr>
          <w:rFonts w:ascii="Times New Roman" w:hAnsi="Times New Roman"/>
          <w:b/>
          <w:i/>
          <w:sz w:val="28"/>
          <w:szCs w:val="28"/>
        </w:rPr>
        <w:t>Решение образовательных задач предусматривает:</w:t>
      </w:r>
    </w:p>
    <w:p w14:paraId="4C3F1626" w14:textId="77777777" w:rsidR="00CC0D8A" w:rsidRPr="005D1444" w:rsidRDefault="00CC0D8A" w:rsidP="00CC0D8A">
      <w:pPr>
        <w:pStyle w:val="15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опору</w:t>
      </w:r>
      <w:r w:rsidRPr="005D1444">
        <w:rPr>
          <w:sz w:val="28"/>
          <w:szCs w:val="28"/>
        </w:rPr>
        <w:t xml:space="preserve"> на природную детскую любознательность; </w:t>
      </w:r>
    </w:p>
    <w:p w14:paraId="2B418E11" w14:textId="77777777" w:rsidR="00CC0D8A" w:rsidRPr="005D1444" w:rsidRDefault="00CC0D8A" w:rsidP="00CC0D8A">
      <w:pPr>
        <w:pStyle w:val="15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1444">
        <w:rPr>
          <w:sz w:val="28"/>
          <w:szCs w:val="28"/>
        </w:rPr>
        <w:t xml:space="preserve">поощрение познавательной инициативы ребенка - детских вопросов, рассуждений, самостоятельных умозаключений, уважительное к ним отношение; </w:t>
      </w:r>
    </w:p>
    <w:p w14:paraId="0CF3E8FD" w14:textId="77777777" w:rsidR="00CC0D8A" w:rsidRPr="005D1444" w:rsidRDefault="00CC0D8A" w:rsidP="00CC0D8A">
      <w:pPr>
        <w:pStyle w:val="15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опору</w:t>
      </w:r>
      <w:r w:rsidRPr="005D1444">
        <w:rPr>
          <w:sz w:val="28"/>
          <w:szCs w:val="28"/>
        </w:rPr>
        <w:t xml:space="preserve"> на такие виды познавательной активности, как наблюдение, экспериментирование, познавательное общение ребенка</w:t>
      </w:r>
      <w:r>
        <w:rPr>
          <w:sz w:val="28"/>
          <w:szCs w:val="28"/>
        </w:rPr>
        <w:t>, самостоятельная, совместная исследовательская деятельность</w:t>
      </w:r>
      <w:r w:rsidRPr="005D1444">
        <w:rPr>
          <w:sz w:val="28"/>
          <w:szCs w:val="28"/>
        </w:rPr>
        <w:t xml:space="preserve">; </w:t>
      </w:r>
    </w:p>
    <w:p w14:paraId="043DD7FA" w14:textId="77777777" w:rsidR="00CC0D8A" w:rsidRPr="005D1444" w:rsidRDefault="00CC0D8A" w:rsidP="00CC0D8A">
      <w:pPr>
        <w:pStyle w:val="15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1444">
        <w:rPr>
          <w:sz w:val="28"/>
          <w:szCs w:val="28"/>
        </w:rPr>
        <w:t>организ</w:t>
      </w:r>
      <w:r>
        <w:rPr>
          <w:sz w:val="28"/>
          <w:szCs w:val="28"/>
        </w:rPr>
        <w:t>ация развивающей</w:t>
      </w:r>
      <w:r w:rsidRPr="005D1444">
        <w:rPr>
          <w:sz w:val="28"/>
          <w:szCs w:val="28"/>
        </w:rPr>
        <w:t xml:space="preserve"> среды, стимулирующей познавате</w:t>
      </w:r>
      <w:r>
        <w:rPr>
          <w:sz w:val="28"/>
          <w:szCs w:val="28"/>
        </w:rPr>
        <w:t>льную</w:t>
      </w:r>
      <w:r w:rsidRPr="005D1444">
        <w:rPr>
          <w:sz w:val="28"/>
          <w:szCs w:val="28"/>
        </w:rPr>
        <w:t xml:space="preserve"> активность ребенка; </w:t>
      </w:r>
    </w:p>
    <w:p w14:paraId="53934FC9" w14:textId="77777777" w:rsidR="00CC0D8A" w:rsidRPr="005D1444" w:rsidRDefault="00CC0D8A" w:rsidP="00CC0D8A">
      <w:pPr>
        <w:pStyle w:val="15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D1444">
        <w:rPr>
          <w:sz w:val="28"/>
          <w:szCs w:val="28"/>
        </w:rPr>
        <w:t>предоставление информации из</w:t>
      </w:r>
      <w:r>
        <w:rPr>
          <w:sz w:val="28"/>
          <w:szCs w:val="28"/>
        </w:rPr>
        <w:t xml:space="preserve"> разных областей культуры (</w:t>
      </w:r>
      <w:r w:rsidRPr="005D1444">
        <w:rPr>
          <w:sz w:val="28"/>
          <w:szCs w:val="28"/>
        </w:rPr>
        <w:t>естественных наук, экологии</w:t>
      </w:r>
      <w:r>
        <w:rPr>
          <w:sz w:val="28"/>
          <w:szCs w:val="28"/>
        </w:rPr>
        <w:t>, истории, географии</w:t>
      </w:r>
      <w:r w:rsidRPr="005D1444">
        <w:rPr>
          <w:sz w:val="28"/>
          <w:szCs w:val="28"/>
        </w:rPr>
        <w:t xml:space="preserve"> и пр.) в интегрированном виде посредством вовлечения детей в интересные </w:t>
      </w:r>
      <w:r>
        <w:rPr>
          <w:sz w:val="28"/>
          <w:szCs w:val="28"/>
        </w:rPr>
        <w:t xml:space="preserve"> и специфичные для них виды деятельности;</w:t>
      </w:r>
      <w:r w:rsidRPr="005D1444">
        <w:rPr>
          <w:sz w:val="28"/>
          <w:szCs w:val="28"/>
        </w:rPr>
        <w:t xml:space="preserve"> </w:t>
      </w:r>
    </w:p>
    <w:p w14:paraId="5568B42D" w14:textId="77777777" w:rsidR="00CC0D8A" w:rsidRPr="008049D4" w:rsidRDefault="00CC0D8A" w:rsidP="00CC0D8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9D4">
        <w:rPr>
          <w:rFonts w:ascii="Times New Roman" w:hAnsi="Times New Roman"/>
          <w:sz w:val="28"/>
          <w:szCs w:val="28"/>
        </w:rPr>
        <w:t>- приобщение детей к нравственным и эстетическим ценностям природы через знаково-символическую систему культуры;</w:t>
      </w:r>
    </w:p>
    <w:p w14:paraId="2CD4FA3D" w14:textId="77777777" w:rsidR="00CC0D8A" w:rsidRPr="008049D4" w:rsidRDefault="00CC0D8A" w:rsidP="00CC0D8A">
      <w:pPr>
        <w:pStyle w:val="af7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szCs w:val="28"/>
        </w:rPr>
      </w:pPr>
      <w:r w:rsidRPr="008049D4">
        <w:rPr>
          <w:szCs w:val="28"/>
        </w:rPr>
        <w:t>-</w:t>
      </w:r>
      <w:r>
        <w:rPr>
          <w:szCs w:val="28"/>
        </w:rPr>
        <w:t xml:space="preserve"> </w:t>
      </w:r>
      <w:r w:rsidRPr="008049D4">
        <w:rPr>
          <w:szCs w:val="28"/>
        </w:rPr>
        <w:t>организацию творческо-экспериментальной деятельности для самостоятельного получения необходимой информации о явлениях и объектах (живой и неживой) природы;</w:t>
      </w:r>
    </w:p>
    <w:p w14:paraId="0190D27A" w14:textId="12E8CDDC" w:rsidR="00CC0D8A" w:rsidRPr="008049D4" w:rsidRDefault="00CC0D8A" w:rsidP="00CC0D8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9D4">
        <w:rPr>
          <w:rFonts w:ascii="Times New Roman" w:hAnsi="Times New Roman"/>
          <w:sz w:val="28"/>
          <w:szCs w:val="28"/>
        </w:rPr>
        <w:t xml:space="preserve">- соучастие в деятельности взрослых по защите природных объектов и сохранению качества окружающей среды, забота </w:t>
      </w:r>
      <w:r>
        <w:rPr>
          <w:rFonts w:ascii="Times New Roman" w:hAnsi="Times New Roman"/>
          <w:sz w:val="28"/>
          <w:szCs w:val="28"/>
        </w:rPr>
        <w:t>о ближайшем природном окружении.</w:t>
      </w:r>
    </w:p>
    <w:p w14:paraId="75C94739" w14:textId="77777777" w:rsidR="00CC0D8A" w:rsidRDefault="00CC0D8A" w:rsidP="00CC0D8A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4AAB9116" w14:textId="2F9F9817" w:rsidR="00CC0D8A" w:rsidRDefault="00CC0D8A" w:rsidP="00CC0D8A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  <w:r w:rsidRPr="00C51212">
        <w:rPr>
          <w:b/>
          <w:sz w:val="28"/>
          <w:szCs w:val="28"/>
        </w:rPr>
        <w:t>Формы совместной образ</w:t>
      </w:r>
      <w:r>
        <w:rPr>
          <w:b/>
          <w:sz w:val="28"/>
          <w:szCs w:val="28"/>
        </w:rPr>
        <w:t>овательной деятельности</w:t>
      </w:r>
      <w:r w:rsidRPr="00C51212">
        <w:rPr>
          <w:b/>
          <w:sz w:val="28"/>
          <w:szCs w:val="28"/>
        </w:rPr>
        <w:t>:</w:t>
      </w:r>
    </w:p>
    <w:p w14:paraId="32E9E21E" w14:textId="77777777" w:rsidR="00CC0D8A" w:rsidRPr="00300EF0" w:rsidRDefault="00CC0D8A" w:rsidP="00CC0D8A">
      <w:pPr>
        <w:keepNext/>
        <w:keepLine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0EF0">
        <w:rPr>
          <w:rFonts w:ascii="Times New Roman" w:hAnsi="Times New Roman"/>
          <w:bCs/>
          <w:iCs/>
          <w:sz w:val="28"/>
          <w:szCs w:val="28"/>
        </w:rPr>
        <w:t>- игры-пу</w:t>
      </w:r>
      <w:r>
        <w:rPr>
          <w:rFonts w:ascii="Times New Roman" w:hAnsi="Times New Roman"/>
          <w:bCs/>
          <w:iCs/>
          <w:sz w:val="28"/>
          <w:szCs w:val="28"/>
        </w:rPr>
        <w:t>тешествия по глобусу, карте родного края;</w:t>
      </w:r>
    </w:p>
    <w:p w14:paraId="51946CAB" w14:textId="77777777" w:rsidR="00CC0D8A" w:rsidRPr="008C0F60" w:rsidRDefault="00CC0D8A" w:rsidP="00CC0D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C0F60">
        <w:rPr>
          <w:rFonts w:ascii="Times New Roman" w:hAnsi="Times New Roman"/>
          <w:sz w:val="28"/>
          <w:szCs w:val="28"/>
        </w:rPr>
        <w:t>акции миролюбия и охраны всего живого на земле через гуманные действия, театрал</w:t>
      </w:r>
      <w:r>
        <w:rPr>
          <w:rFonts w:ascii="Times New Roman" w:hAnsi="Times New Roman"/>
          <w:sz w:val="28"/>
          <w:szCs w:val="28"/>
        </w:rPr>
        <w:t>изацию, рисунок</w:t>
      </w:r>
      <w:r w:rsidRPr="008C0F60">
        <w:rPr>
          <w:rFonts w:ascii="Times New Roman" w:hAnsi="Times New Roman"/>
          <w:sz w:val="28"/>
          <w:szCs w:val="28"/>
        </w:rPr>
        <w:t>, аппликацию («Дружат дети всей земли», «Со</w:t>
      </w:r>
      <w:r w:rsidRPr="008C0F60">
        <w:rPr>
          <w:rFonts w:ascii="Times New Roman" w:hAnsi="Times New Roman"/>
          <w:sz w:val="28"/>
          <w:szCs w:val="28"/>
        </w:rPr>
        <w:softHyphen/>
        <w:t>храним все живое на</w:t>
      </w:r>
      <w:r>
        <w:rPr>
          <w:rFonts w:ascii="Times New Roman" w:hAnsi="Times New Roman"/>
          <w:sz w:val="28"/>
          <w:szCs w:val="28"/>
        </w:rPr>
        <w:t xml:space="preserve"> родной </w:t>
      </w:r>
      <w:r w:rsidRPr="008C0F60">
        <w:rPr>
          <w:rFonts w:ascii="Times New Roman" w:hAnsi="Times New Roman"/>
          <w:sz w:val="28"/>
          <w:szCs w:val="28"/>
        </w:rPr>
        <w:t xml:space="preserve"> земле</w:t>
      </w:r>
      <w:r>
        <w:rPr>
          <w:rFonts w:ascii="Times New Roman" w:hAnsi="Times New Roman"/>
          <w:sz w:val="28"/>
          <w:szCs w:val="28"/>
        </w:rPr>
        <w:t xml:space="preserve"> Урал</w:t>
      </w:r>
      <w:r w:rsidRPr="008C0F6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«Пусть летят наши птицы мира» и т.п.);</w:t>
      </w:r>
    </w:p>
    <w:p w14:paraId="4619B8CF" w14:textId="77777777" w:rsidR="00CC0D8A" w:rsidRDefault="00CC0D8A" w:rsidP="00CC0D8A">
      <w:pPr>
        <w:keepNext/>
        <w:keepLines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722D5">
        <w:rPr>
          <w:rFonts w:ascii="Times New Roman" w:hAnsi="Times New Roman"/>
          <w:bCs/>
          <w:iCs/>
          <w:sz w:val="28"/>
          <w:szCs w:val="28"/>
        </w:rPr>
        <w:t>- рассказы взрослого, чтение книг, просмотр видеофильмов, видео презентаций, прослушивание аудиозаписе</w:t>
      </w:r>
      <w:r>
        <w:rPr>
          <w:rFonts w:ascii="Times New Roman" w:hAnsi="Times New Roman"/>
          <w:bCs/>
          <w:iCs/>
          <w:sz w:val="28"/>
          <w:szCs w:val="28"/>
        </w:rPr>
        <w:t>й, беседы, наблюдения;</w:t>
      </w:r>
    </w:p>
    <w:p w14:paraId="63D3AB1F" w14:textId="77777777" w:rsidR="00CC0D8A" w:rsidRDefault="00CC0D8A" w:rsidP="00CC0D8A">
      <w:pPr>
        <w:keepNext/>
        <w:keepLines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экспериментирование;  </w:t>
      </w:r>
    </w:p>
    <w:p w14:paraId="4A58C0DE" w14:textId="77777777" w:rsidR="00CC0D8A" w:rsidRPr="004A5728" w:rsidRDefault="00CC0D8A" w:rsidP="00CC0D8A">
      <w:pPr>
        <w:keepNext/>
        <w:keepLine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5728">
        <w:rPr>
          <w:rFonts w:ascii="Times New Roman" w:hAnsi="Times New Roman"/>
          <w:bCs/>
          <w:iCs/>
          <w:sz w:val="28"/>
          <w:szCs w:val="28"/>
        </w:rPr>
        <w:t>- чтение познавательно-справочной литературы,</w:t>
      </w:r>
      <w:r w:rsidRPr="004A5728">
        <w:rPr>
          <w:rFonts w:ascii="Times New Roman" w:hAnsi="Times New Roman"/>
          <w:sz w:val="28"/>
          <w:szCs w:val="28"/>
        </w:rPr>
        <w:t xml:space="preserve"> энциклопедий</w:t>
      </w:r>
      <w:r>
        <w:rPr>
          <w:rFonts w:ascii="Times New Roman" w:hAnsi="Times New Roman"/>
          <w:sz w:val="28"/>
          <w:szCs w:val="28"/>
        </w:rPr>
        <w:t>;</w:t>
      </w:r>
    </w:p>
    <w:p w14:paraId="49EBE11C" w14:textId="77777777" w:rsidR="00CC0D8A" w:rsidRDefault="00CC0D8A" w:rsidP="00CC0D8A">
      <w:pPr>
        <w:keepNext/>
        <w:keepLine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рассматривание иллюстрированных альбомов, карт</w:t>
      </w:r>
      <w:r w:rsidRPr="00A40280">
        <w:rPr>
          <w:rFonts w:ascii="Times New Roman" w:hAnsi="Times New Roman"/>
          <w:sz w:val="28"/>
          <w:szCs w:val="28"/>
        </w:rPr>
        <w:t xml:space="preserve"> с изображениями обитателей</w:t>
      </w:r>
      <w:r>
        <w:rPr>
          <w:rFonts w:ascii="Times New Roman" w:hAnsi="Times New Roman"/>
          <w:sz w:val="28"/>
          <w:szCs w:val="28"/>
        </w:rPr>
        <w:t xml:space="preserve"> флоры и фауны родного края, глобуса и т.</w:t>
      </w:r>
      <w:r w:rsidRPr="00A40280">
        <w:rPr>
          <w:rFonts w:ascii="Times New Roman" w:hAnsi="Times New Roman"/>
          <w:sz w:val="28"/>
          <w:szCs w:val="28"/>
        </w:rPr>
        <w:t>д.</w:t>
      </w:r>
      <w:r>
        <w:rPr>
          <w:rFonts w:ascii="Times New Roman" w:hAnsi="Times New Roman"/>
          <w:sz w:val="28"/>
          <w:szCs w:val="28"/>
        </w:rPr>
        <w:t>;</w:t>
      </w:r>
    </w:p>
    <w:p w14:paraId="7927CE8D" w14:textId="77777777" w:rsidR="00CC0D8A" w:rsidRPr="000722D5" w:rsidRDefault="00CC0D8A" w:rsidP="00CC0D8A">
      <w:pPr>
        <w:keepNext/>
        <w:keepLine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сбор и создание</w:t>
      </w:r>
      <w:r w:rsidRPr="00A402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гербариев, </w:t>
      </w:r>
      <w:r w:rsidRPr="00A40280">
        <w:rPr>
          <w:rFonts w:ascii="Times New Roman" w:hAnsi="Times New Roman"/>
          <w:sz w:val="28"/>
          <w:szCs w:val="28"/>
        </w:rPr>
        <w:t>коллекций</w:t>
      </w:r>
      <w:r>
        <w:rPr>
          <w:rFonts w:ascii="Times New Roman" w:hAnsi="Times New Roman"/>
          <w:sz w:val="28"/>
          <w:szCs w:val="28"/>
        </w:rPr>
        <w:t xml:space="preserve"> камней, семян и т.п.;</w:t>
      </w:r>
    </w:p>
    <w:p w14:paraId="072C0032" w14:textId="77777777" w:rsidR="00CC0D8A" w:rsidRDefault="00CC0D8A" w:rsidP="00CC0D8A">
      <w:pPr>
        <w:pStyle w:val="ab"/>
        <w:tabs>
          <w:tab w:val="left" w:pos="9921"/>
        </w:tabs>
        <w:spacing w:before="0" w:beforeAutospacing="0" w:after="0" w:afterAutospacing="0"/>
        <w:ind w:right="-2"/>
        <w:jc w:val="both"/>
        <w:rPr>
          <w:bCs/>
          <w:iCs/>
          <w:sz w:val="28"/>
          <w:szCs w:val="28"/>
        </w:rPr>
      </w:pPr>
      <w:r w:rsidRPr="002C524F">
        <w:rPr>
          <w:bCs/>
          <w:i/>
          <w:iCs/>
          <w:sz w:val="28"/>
          <w:szCs w:val="28"/>
        </w:rPr>
        <w:t xml:space="preserve">- </w:t>
      </w:r>
      <w:r w:rsidRPr="002C524F">
        <w:rPr>
          <w:bCs/>
          <w:iCs/>
          <w:sz w:val="28"/>
          <w:szCs w:val="28"/>
        </w:rPr>
        <w:t>ведение «экологического дневника</w:t>
      </w:r>
      <w:r>
        <w:rPr>
          <w:bCs/>
          <w:iCs/>
          <w:sz w:val="28"/>
          <w:szCs w:val="28"/>
        </w:rPr>
        <w:t xml:space="preserve"> (альбома);</w:t>
      </w:r>
    </w:p>
    <w:p w14:paraId="3E103324" w14:textId="77777777" w:rsidR="00CC0D8A" w:rsidRDefault="00CC0D8A" w:rsidP="00CC0D8A">
      <w:pPr>
        <w:pStyle w:val="ab"/>
        <w:tabs>
          <w:tab w:val="left" w:pos="9921"/>
        </w:tabs>
        <w:spacing w:before="0" w:beforeAutospacing="0" w:after="0" w:afterAutospacing="0"/>
        <w:ind w:right="-2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работа с календарем природы;</w:t>
      </w:r>
    </w:p>
    <w:p w14:paraId="0E86AFAB" w14:textId="77777777" w:rsidR="00CC0D8A" w:rsidRDefault="00CC0D8A" w:rsidP="00CC0D8A">
      <w:pPr>
        <w:pStyle w:val="ab"/>
        <w:tabs>
          <w:tab w:val="left" w:pos="9921"/>
        </w:tabs>
        <w:spacing w:before="0" w:beforeAutospacing="0" w:after="0" w:afterAutospacing="0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- преобразующая фантазийная деятельность;</w:t>
      </w:r>
    </w:p>
    <w:p w14:paraId="600DE073" w14:textId="77777777" w:rsidR="00CC0D8A" w:rsidRPr="002C524F" w:rsidRDefault="00CC0D8A" w:rsidP="00CC0D8A">
      <w:pPr>
        <w:pStyle w:val="ab"/>
        <w:tabs>
          <w:tab w:val="left" w:pos="9921"/>
        </w:tabs>
        <w:spacing w:before="0" w:beforeAutospacing="0" w:after="0" w:afterAutospacing="0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придумывание сказочных историй </w:t>
      </w:r>
      <w:r w:rsidRPr="00A40280">
        <w:rPr>
          <w:sz w:val="28"/>
          <w:szCs w:val="28"/>
        </w:rPr>
        <w:t xml:space="preserve">«Путешествие в царство </w:t>
      </w:r>
      <w:r>
        <w:rPr>
          <w:sz w:val="28"/>
          <w:szCs w:val="28"/>
        </w:rPr>
        <w:t>Уральских лесов</w:t>
      </w:r>
      <w:r w:rsidRPr="00A40280">
        <w:rPr>
          <w:sz w:val="28"/>
          <w:szCs w:val="28"/>
        </w:rPr>
        <w:t xml:space="preserve">», «Путешествие по </w:t>
      </w:r>
      <w:r>
        <w:rPr>
          <w:sz w:val="28"/>
          <w:szCs w:val="28"/>
        </w:rPr>
        <w:t>городам и селам</w:t>
      </w:r>
      <w:r w:rsidRPr="00A40280">
        <w:rPr>
          <w:sz w:val="28"/>
          <w:szCs w:val="28"/>
        </w:rPr>
        <w:t>», «Круглый год», «Лес</w:t>
      </w:r>
      <w:r w:rsidRPr="00A40280">
        <w:rPr>
          <w:sz w:val="28"/>
          <w:szCs w:val="28"/>
        </w:rPr>
        <w:softHyphen/>
        <w:t>ные новости», «Невидимые нити», «Кладовая природы</w:t>
      </w:r>
      <w:r>
        <w:rPr>
          <w:sz w:val="28"/>
          <w:szCs w:val="28"/>
        </w:rPr>
        <w:t xml:space="preserve"> родного края</w:t>
      </w:r>
      <w:r w:rsidRPr="00A40280">
        <w:rPr>
          <w:sz w:val="28"/>
          <w:szCs w:val="28"/>
        </w:rPr>
        <w:t>», «</w:t>
      </w:r>
      <w:r>
        <w:rPr>
          <w:sz w:val="28"/>
          <w:szCs w:val="28"/>
        </w:rPr>
        <w:t>Гора самоцветов</w:t>
      </w:r>
      <w:r w:rsidRPr="00A40280">
        <w:rPr>
          <w:sz w:val="28"/>
          <w:szCs w:val="28"/>
        </w:rPr>
        <w:t>», «Чудеса в решет</w:t>
      </w:r>
      <w:r>
        <w:rPr>
          <w:sz w:val="28"/>
          <w:szCs w:val="28"/>
        </w:rPr>
        <w:t>е», «Там на неведомых дорожках»;</w:t>
      </w:r>
    </w:p>
    <w:p w14:paraId="0F6897DD" w14:textId="77777777" w:rsidR="00CC0D8A" w:rsidRPr="003B4545" w:rsidRDefault="00CC0D8A" w:rsidP="00CC0D8A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детско-родительские проекты, тематически ориентированные</w:t>
      </w:r>
      <w:r w:rsidRPr="003B4545">
        <w:rPr>
          <w:rFonts w:ascii="Times New Roman" w:hAnsi="Times New Roman"/>
          <w:sz w:val="28"/>
          <w:szCs w:val="28"/>
        </w:rPr>
        <w:t xml:space="preserve"> на обогащение </w:t>
      </w:r>
      <w:r>
        <w:rPr>
          <w:rFonts w:ascii="Times New Roman" w:hAnsi="Times New Roman"/>
          <w:sz w:val="28"/>
          <w:szCs w:val="28"/>
        </w:rPr>
        <w:t>знаний детей о природе родного края:</w:t>
      </w:r>
      <w:r w:rsidRPr="003B4545">
        <w:rPr>
          <w:rFonts w:ascii="Times New Roman" w:hAnsi="Times New Roman"/>
          <w:sz w:val="28"/>
          <w:szCs w:val="28"/>
        </w:rPr>
        <w:t xml:space="preserve"> «Растения и животные Урала, занесенные в Красн</w:t>
      </w:r>
      <w:r>
        <w:rPr>
          <w:rFonts w:ascii="Times New Roman" w:hAnsi="Times New Roman"/>
          <w:sz w:val="28"/>
          <w:szCs w:val="28"/>
        </w:rPr>
        <w:t>ую книгу», «Заповедники Урала»</w:t>
      </w:r>
      <w:r w:rsidRPr="003B4545">
        <w:rPr>
          <w:rFonts w:ascii="Times New Roman" w:hAnsi="Times New Roman"/>
          <w:sz w:val="28"/>
          <w:szCs w:val="28"/>
        </w:rPr>
        <w:t xml:space="preserve"> др.</w:t>
      </w:r>
    </w:p>
    <w:p w14:paraId="3A96A4F8" w14:textId="77777777" w:rsidR="00CC0D8A" w:rsidRPr="003B4545" w:rsidRDefault="00CC0D8A" w:rsidP="00CC0D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3B4545">
        <w:rPr>
          <w:rFonts w:ascii="Times New Roman" w:hAnsi="Times New Roman"/>
          <w:sz w:val="28"/>
          <w:szCs w:val="28"/>
        </w:rPr>
        <w:t>ыставки: «Урал – кладовая земли» - полезные ископаемые</w:t>
      </w:r>
      <w:r>
        <w:rPr>
          <w:rFonts w:ascii="Times New Roman" w:hAnsi="Times New Roman"/>
          <w:sz w:val="28"/>
          <w:szCs w:val="28"/>
        </w:rPr>
        <w:t xml:space="preserve"> и камни-самоцветы; «Наш родная природа</w:t>
      </w:r>
      <w:r w:rsidRPr="003B4545">
        <w:rPr>
          <w:rFonts w:ascii="Times New Roman" w:hAnsi="Times New Roman"/>
          <w:sz w:val="28"/>
          <w:szCs w:val="28"/>
        </w:rPr>
        <w:t>» - фотографии, к</w:t>
      </w:r>
      <w:r>
        <w:rPr>
          <w:rFonts w:ascii="Times New Roman" w:hAnsi="Times New Roman"/>
          <w:sz w:val="28"/>
          <w:szCs w:val="28"/>
        </w:rPr>
        <w:t>ниги, иллюстрации картин;</w:t>
      </w:r>
    </w:p>
    <w:p w14:paraId="404393F6" w14:textId="77777777" w:rsidR="00CC0D8A" w:rsidRPr="003B4545" w:rsidRDefault="00CC0D8A" w:rsidP="00CC0D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3B4545">
        <w:rPr>
          <w:rFonts w:ascii="Times New Roman" w:hAnsi="Times New Roman"/>
          <w:sz w:val="28"/>
          <w:szCs w:val="28"/>
        </w:rPr>
        <w:t>ассматривание уральских камней из имеющейся в детском саду</w:t>
      </w:r>
      <w:r>
        <w:rPr>
          <w:rFonts w:ascii="Times New Roman" w:hAnsi="Times New Roman"/>
          <w:sz w:val="28"/>
          <w:szCs w:val="28"/>
        </w:rPr>
        <w:t xml:space="preserve"> (в семье)</w:t>
      </w:r>
      <w:r w:rsidRPr="003B4545">
        <w:rPr>
          <w:rFonts w:ascii="Times New Roman" w:hAnsi="Times New Roman"/>
          <w:sz w:val="28"/>
          <w:szCs w:val="28"/>
        </w:rPr>
        <w:t xml:space="preserve"> коллекции, </w:t>
      </w:r>
      <w:r>
        <w:rPr>
          <w:rFonts w:ascii="Times New Roman" w:hAnsi="Times New Roman"/>
          <w:sz w:val="28"/>
          <w:szCs w:val="28"/>
        </w:rPr>
        <w:t>определение схожести и различия, оформление коллекций;</w:t>
      </w:r>
    </w:p>
    <w:p w14:paraId="7B902459" w14:textId="77777777" w:rsidR="00CC0D8A" w:rsidRPr="003B4545" w:rsidRDefault="00CC0D8A" w:rsidP="00CC0D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3B4545">
        <w:rPr>
          <w:rFonts w:ascii="Times New Roman" w:hAnsi="Times New Roman"/>
          <w:sz w:val="28"/>
          <w:szCs w:val="28"/>
        </w:rPr>
        <w:t>ассматривание книг с изображениями изделий уральских мастеров, использовавших для своих</w:t>
      </w:r>
      <w:r>
        <w:rPr>
          <w:rFonts w:ascii="Times New Roman" w:hAnsi="Times New Roman"/>
          <w:sz w:val="28"/>
          <w:szCs w:val="28"/>
        </w:rPr>
        <w:t xml:space="preserve"> работ камни самоцветы;</w:t>
      </w:r>
    </w:p>
    <w:p w14:paraId="63CF5E52" w14:textId="77777777" w:rsidR="00CC0D8A" w:rsidRPr="003B4545" w:rsidRDefault="00CC0D8A" w:rsidP="00CC0D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3B4545">
        <w:rPr>
          <w:rFonts w:ascii="Times New Roman" w:hAnsi="Times New Roman"/>
          <w:sz w:val="28"/>
          <w:szCs w:val="28"/>
        </w:rPr>
        <w:t>формление выставки поделок и ювелирных изделий из различных уральских камней (мини-</w:t>
      </w:r>
      <w:r>
        <w:rPr>
          <w:rFonts w:ascii="Times New Roman" w:hAnsi="Times New Roman"/>
          <w:sz w:val="28"/>
          <w:szCs w:val="28"/>
        </w:rPr>
        <w:t>музей);</w:t>
      </w:r>
    </w:p>
    <w:p w14:paraId="25625086" w14:textId="77777777" w:rsidR="00CC0D8A" w:rsidRPr="002C524F" w:rsidRDefault="00CC0D8A" w:rsidP="00CC0D8A">
      <w:pPr>
        <w:pStyle w:val="ab"/>
        <w:tabs>
          <w:tab w:val="left" w:pos="9921"/>
        </w:tabs>
        <w:spacing w:before="0" w:beforeAutospacing="0" w:after="0" w:afterAutospacing="0"/>
        <w:ind w:right="-2"/>
        <w:rPr>
          <w:sz w:val="28"/>
          <w:szCs w:val="28"/>
        </w:rPr>
      </w:pPr>
      <w:r>
        <w:rPr>
          <w:sz w:val="28"/>
          <w:szCs w:val="28"/>
        </w:rPr>
        <w:t>- чтение сказов П.П. Бажова;</w:t>
      </w:r>
    </w:p>
    <w:p w14:paraId="2BE73D68" w14:textId="6E059466" w:rsidR="00CC0D8A" w:rsidRPr="00C03C5B" w:rsidRDefault="00CC0D8A" w:rsidP="00C03C5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чтение детской литературы о многообразии</w:t>
      </w:r>
      <w:r w:rsidRPr="003761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</w:t>
      </w:r>
      <w:r>
        <w:rPr>
          <w:rFonts w:ascii="Times New Roman" w:hAnsi="Times New Roman"/>
          <w:sz w:val="28"/>
          <w:szCs w:val="28"/>
        </w:rPr>
        <w:softHyphen/>
        <w:t>тительного и животного мира, природных</w:t>
      </w:r>
      <w:r w:rsidRPr="003761D3">
        <w:rPr>
          <w:rFonts w:ascii="Times New Roman" w:hAnsi="Times New Roman"/>
          <w:sz w:val="28"/>
          <w:szCs w:val="28"/>
        </w:rPr>
        <w:t xml:space="preserve"> богатства</w:t>
      </w:r>
      <w:r>
        <w:rPr>
          <w:rFonts w:ascii="Times New Roman" w:hAnsi="Times New Roman"/>
          <w:sz w:val="28"/>
          <w:szCs w:val="28"/>
        </w:rPr>
        <w:t>х</w:t>
      </w:r>
      <w:r w:rsidRPr="003761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Урала</w:t>
      </w:r>
      <w:r w:rsidRPr="003761D3">
        <w:rPr>
          <w:rFonts w:ascii="Times New Roman" w:hAnsi="Times New Roman"/>
          <w:sz w:val="28"/>
          <w:szCs w:val="28"/>
        </w:rPr>
        <w:t xml:space="preserve"> (лес, по</w:t>
      </w:r>
      <w:r w:rsidRPr="003761D3">
        <w:rPr>
          <w:rFonts w:ascii="Times New Roman" w:hAnsi="Times New Roman"/>
          <w:sz w:val="28"/>
          <w:szCs w:val="28"/>
        </w:rPr>
        <w:softHyphen/>
        <w:t>лезные ископаемые).</w:t>
      </w:r>
    </w:p>
    <w:p w14:paraId="19C2BE59" w14:textId="77777777" w:rsidR="00E6308A" w:rsidRPr="00E6308A" w:rsidRDefault="00E6308A" w:rsidP="00CC0D8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D2D691C" w14:textId="6659F995" w:rsidR="00870D86" w:rsidRDefault="00AC2238" w:rsidP="00AC22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C2238"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870D86">
        <w:rPr>
          <w:rFonts w:ascii="Times New Roman" w:hAnsi="Times New Roman" w:cs="Times New Roman"/>
          <w:b/>
          <w:sz w:val="28"/>
          <w:szCs w:val="28"/>
        </w:rPr>
        <w:t>Модуль образовательной деятельности «Речевое развитие»</w:t>
      </w:r>
    </w:p>
    <w:p w14:paraId="6F020873" w14:textId="77777777" w:rsidR="00870D86" w:rsidRDefault="00870D86" w:rsidP="00AC22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2627F85" w14:textId="7659172D" w:rsidR="00AC2238" w:rsidRPr="00AC2238" w:rsidRDefault="00AC2238" w:rsidP="00AC223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C2238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 по речевому развитию</w:t>
      </w:r>
      <w:r w:rsidR="00CC0D8A">
        <w:rPr>
          <w:rFonts w:ascii="Times New Roman" w:hAnsi="Times New Roman" w:cs="Times New Roman"/>
          <w:b/>
          <w:sz w:val="28"/>
          <w:szCs w:val="28"/>
        </w:rPr>
        <w:t xml:space="preserve"> (обязательная часть)</w:t>
      </w:r>
    </w:p>
    <w:p w14:paraId="5BEAF57A" w14:textId="77777777" w:rsidR="000B4864" w:rsidRDefault="000B4864" w:rsidP="00AC22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E0935BE" w14:textId="1F419C8D" w:rsidR="00AC2238" w:rsidRPr="00AC2238" w:rsidRDefault="00AC2238" w:rsidP="00AC22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Речь -</w:t>
      </w:r>
      <w:r w:rsidRPr="00AC223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одно из важнейших средс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тв коммуникации. Она проявляет</w:t>
      </w:r>
      <w:r w:rsidRPr="00AC223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ся в дошкольном возрасте прежде всего в диалогах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полилогах (коллек</w:t>
      </w:r>
      <w:r w:rsidRPr="00AC2238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тивных разговорах): собеседники обмениваются мыслями, задают друг другу уточняющие вопросы, обсуждая предмет разговора. Постепенно формы речевого общения усложняются: в ответах на поставленный вопрос дети начинают использовать сначала элем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енты, а затем и полноцен</w:t>
      </w:r>
      <w:r w:rsidRPr="00AC223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ные монологи описательного и повествовательного характера, а также элементы рассуждений. </w:t>
      </w:r>
    </w:p>
    <w:p w14:paraId="125F7E83" w14:textId="77777777" w:rsidR="00AC2238" w:rsidRPr="00AC2238" w:rsidRDefault="00AC2238" w:rsidP="00AC22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C223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Развитие диалогической, полилогической и монологической речи требует формирования следующих составляющих: </w:t>
      </w:r>
    </w:p>
    <w:p w14:paraId="74851BD0" w14:textId="331F80ED" w:rsidR="00AC2238" w:rsidRPr="00AC2238" w:rsidRDefault="00AC2238" w:rsidP="00AC22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AC223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собственно речи (её фонетико-фо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нематического и лексико-грамма</w:t>
      </w:r>
      <w:r w:rsidRPr="00AC223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тического компонентов); </w:t>
      </w:r>
    </w:p>
    <w:p w14:paraId="3188EB8E" w14:textId="5AA1C44F" w:rsidR="00AC2238" w:rsidRPr="00AC2238" w:rsidRDefault="00AC2238" w:rsidP="00AC22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AC2238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речевого этикета (освоения элем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ентарных норм и правил вступле</w:t>
      </w:r>
      <w:r w:rsidRPr="00AC223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ния в разговор, поддержания и завершения общения); </w:t>
      </w:r>
    </w:p>
    <w:p w14:paraId="6CC17D20" w14:textId="0AF4FE18" w:rsidR="00AC2238" w:rsidRPr="00AC2238" w:rsidRDefault="00AC2238" w:rsidP="00AC22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AC223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невербальных средств (адеква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тного использования мимики, же</w:t>
      </w:r>
      <w:r w:rsidRPr="00AC223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стов). </w:t>
      </w:r>
    </w:p>
    <w:p w14:paraId="6E062C1A" w14:textId="77777777" w:rsidR="000B4864" w:rsidRDefault="000B4864" w:rsidP="000B48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FD82FE5" w14:textId="77777777" w:rsidR="000B4864" w:rsidRPr="000B4864" w:rsidRDefault="000B4864" w:rsidP="000B48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4864">
        <w:rPr>
          <w:rFonts w:ascii="Times New Roman" w:hAnsi="Times New Roman"/>
          <w:sz w:val="28"/>
          <w:szCs w:val="28"/>
          <w:lang w:eastAsia="ru-RU"/>
        </w:rPr>
        <w:t xml:space="preserve">В области речевого развития ребенка основными </w:t>
      </w:r>
      <w:r w:rsidRPr="000B4864">
        <w:rPr>
          <w:rFonts w:ascii="Times" w:hAnsi="Times"/>
          <w:sz w:val="28"/>
          <w:szCs w:val="28"/>
          <w:lang w:eastAsia="ru-RU"/>
        </w:rPr>
        <w:t xml:space="preserve">задачами образовательной деятельности </w:t>
      </w:r>
      <w:r w:rsidRPr="000B4864">
        <w:rPr>
          <w:rFonts w:ascii="Times New Roman" w:hAnsi="Times New Roman"/>
          <w:sz w:val="28"/>
          <w:szCs w:val="28"/>
          <w:lang w:eastAsia="ru-RU"/>
        </w:rPr>
        <w:t xml:space="preserve">является создание условий для: </w:t>
      </w:r>
    </w:p>
    <w:p w14:paraId="03B25796" w14:textId="77777777" w:rsidR="000B4864" w:rsidRPr="000B4864" w:rsidRDefault="000B4864" w:rsidP="000B48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4864">
        <w:rPr>
          <w:rFonts w:ascii="Times New Roman" w:hAnsi="Times New Roman"/>
          <w:sz w:val="28"/>
          <w:szCs w:val="28"/>
          <w:lang w:eastAsia="ru-RU"/>
        </w:rPr>
        <w:t xml:space="preserve">– формирования основы речевой и языковой культуры, совершенствования разных сторон речи ребенка; </w:t>
      </w:r>
    </w:p>
    <w:p w14:paraId="1E320EED" w14:textId="7DD6C193" w:rsidR="00AC2238" w:rsidRPr="000B4864" w:rsidRDefault="000B4864" w:rsidP="000B48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4864">
        <w:rPr>
          <w:rFonts w:ascii="Times New Roman" w:hAnsi="Times New Roman"/>
          <w:sz w:val="28"/>
          <w:szCs w:val="28"/>
          <w:lang w:eastAsia="ru-RU"/>
        </w:rPr>
        <w:t xml:space="preserve">– приобщения детей к культуре чтения художественной литературы. </w:t>
      </w:r>
    </w:p>
    <w:p w14:paraId="736D86B8" w14:textId="77777777" w:rsidR="00AC2238" w:rsidRDefault="00AC2238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19"/>
        <w:gridCol w:w="4920"/>
      </w:tblGrid>
      <w:tr w:rsidR="00491D94" w14:paraId="354FD8F7" w14:textId="11200D0B" w:rsidTr="00C67E6F">
        <w:tc>
          <w:tcPr>
            <w:tcW w:w="4419" w:type="dxa"/>
          </w:tcPr>
          <w:p w14:paraId="36A6BA8F" w14:textId="10844CEE" w:rsidR="00491D94" w:rsidRPr="00F314E6" w:rsidRDefault="00491D94" w:rsidP="00491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lastRenderedPageBreak/>
              <w:t>Обеспечение развития первичных представлений</w:t>
            </w:r>
          </w:p>
        </w:tc>
        <w:tc>
          <w:tcPr>
            <w:tcW w:w="4920" w:type="dxa"/>
          </w:tcPr>
          <w:p w14:paraId="15A12B47" w14:textId="3E880314" w:rsidR="00491D94" w:rsidRPr="00F314E6" w:rsidRDefault="00491D94" w:rsidP="00491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</w:pP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Создание условий для приобретения опыта</w:t>
            </w:r>
          </w:p>
        </w:tc>
      </w:tr>
      <w:tr w:rsidR="00930323" w14:paraId="5DE4F30A" w14:textId="77777777" w:rsidTr="00491D94">
        <w:trPr>
          <w:trHeight w:val="309"/>
        </w:trPr>
        <w:tc>
          <w:tcPr>
            <w:tcW w:w="9339" w:type="dxa"/>
            <w:gridSpan w:val="2"/>
          </w:tcPr>
          <w:p w14:paraId="18BB20C5" w14:textId="0660DAB9" w:rsidR="00930323" w:rsidRDefault="00930323" w:rsidP="00930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Задачи возраста</w:t>
            </w:r>
          </w:p>
        </w:tc>
      </w:tr>
      <w:tr w:rsidR="00491D94" w14:paraId="38B16F02" w14:textId="77777777" w:rsidTr="00491D94">
        <w:trPr>
          <w:trHeight w:val="309"/>
        </w:trPr>
        <w:tc>
          <w:tcPr>
            <w:tcW w:w="9339" w:type="dxa"/>
            <w:gridSpan w:val="2"/>
          </w:tcPr>
          <w:p w14:paraId="6F58B1FF" w14:textId="7D5D9AC0" w:rsidR="00491D94" w:rsidRPr="00F314E6" w:rsidRDefault="00930323" w:rsidP="00F3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491D94" w:rsidRPr="00F314E6"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  <w:t>Овладение речью как средством общения и культуры</w:t>
            </w:r>
          </w:p>
        </w:tc>
      </w:tr>
      <w:tr w:rsidR="00491D94" w14:paraId="38411852" w14:textId="77777777" w:rsidTr="007F547F">
        <w:tc>
          <w:tcPr>
            <w:tcW w:w="9339" w:type="dxa"/>
            <w:gridSpan w:val="2"/>
          </w:tcPr>
          <w:p w14:paraId="377FADF3" w14:textId="70A57490" w:rsidR="00491D94" w:rsidRPr="00930323" w:rsidRDefault="00491D94" w:rsidP="00F3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</w:pPr>
            <w:r w:rsidRPr="00930323"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  <w:t xml:space="preserve">Создание условий для приобретения опыта: </w:t>
            </w:r>
          </w:p>
        </w:tc>
      </w:tr>
      <w:tr w:rsidR="00491D94" w14:paraId="62D83035" w14:textId="77777777" w:rsidTr="007F547F">
        <w:tc>
          <w:tcPr>
            <w:tcW w:w="9339" w:type="dxa"/>
            <w:gridSpan w:val="2"/>
          </w:tcPr>
          <w:p w14:paraId="43E9EEAE" w14:textId="19C05833" w:rsidR="00491D94" w:rsidRPr="00930323" w:rsidRDefault="00491D94" w:rsidP="00F3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303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участия в ситуациях речевого общения, вызывающих необходимость задавать вопросы взрослому, используя разнообразные формулировки; проявлять инициативу и обращаться к взрослому и сверстнику с предложениями по экспериментированию, используя адекватные речевые формы; высказывать предположения, давать советы; употреблять вежливые формы речи, следовать правилам речевого этикета; </w:t>
            </w:r>
          </w:p>
          <w:p w14:paraId="513B166D" w14:textId="03046271" w:rsidR="00491D94" w:rsidRPr="00930323" w:rsidRDefault="00491D94" w:rsidP="00F31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303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адекватного и осознанного выбора стиля и разнообразных невербальных средств общения (мимика, жесты, действия); </w:t>
            </w:r>
          </w:p>
        </w:tc>
      </w:tr>
      <w:tr w:rsidR="00491D94" w14:paraId="553D364A" w14:textId="77777777" w:rsidTr="007F547F">
        <w:trPr>
          <w:trHeight w:val="127"/>
        </w:trPr>
        <w:tc>
          <w:tcPr>
            <w:tcW w:w="9339" w:type="dxa"/>
            <w:gridSpan w:val="2"/>
          </w:tcPr>
          <w:p w14:paraId="11D937C5" w14:textId="45A2EB91" w:rsidR="00491D94" w:rsidRPr="007F547F" w:rsidRDefault="00491D94" w:rsidP="007F5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F547F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Обогащение активного словаря в различных видах деятельности </w:t>
            </w:r>
          </w:p>
        </w:tc>
      </w:tr>
      <w:tr w:rsidR="00491D94" w14:paraId="6F9DE988" w14:textId="77777777" w:rsidTr="007F547F">
        <w:tc>
          <w:tcPr>
            <w:tcW w:w="9339" w:type="dxa"/>
            <w:gridSpan w:val="2"/>
          </w:tcPr>
          <w:p w14:paraId="2281FB99" w14:textId="606B231B" w:rsidR="00491D94" w:rsidRPr="007F547F" w:rsidRDefault="00491D94" w:rsidP="007F5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F547F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Создание условий для приобретения опыта: </w:t>
            </w:r>
          </w:p>
        </w:tc>
      </w:tr>
      <w:tr w:rsidR="00491D94" w14:paraId="608B4893" w14:textId="77777777" w:rsidTr="007F547F">
        <w:tc>
          <w:tcPr>
            <w:tcW w:w="9339" w:type="dxa"/>
            <w:gridSpan w:val="2"/>
          </w:tcPr>
          <w:p w14:paraId="44251456" w14:textId="393A0754" w:rsidR="00491D94" w:rsidRDefault="00491D94" w:rsidP="007F5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понимания и использования в речи слов, обозначающих названия стран и континентов, символов своей страны, города (села), объектов природы, профессий и социальных явлений; значений слов в зависимости от противопоставлений (ручей мелкий, а река глубокая); переносных значений слов; антонимов («Вещь хороша новая, а друг - старый»); слов, передающих эмоции, настроение и состояние людей, животных и др., а также оценку своего поведения, поведения других людей с позиций нравственных норм; названий нравственных качеств человека; слов, обозначающих названия стран и континентов, символов своей страны, города (села), объектов природы, профессий и социальных явлений; </w:t>
            </w:r>
          </w:p>
          <w:p w14:paraId="770D9EA0" w14:textId="34FFF6D7" w:rsidR="00491D94" w:rsidRPr="007F547F" w:rsidRDefault="00491D94" w:rsidP="007F54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понимания и употребления в собственной речи лексики, позволяющей осуществлять детские виды деятельности (высказываться о своих желаниях и интересах, о целях-результатах деятельности, планировать деятельность, комментировать действия и др.). </w:t>
            </w:r>
          </w:p>
        </w:tc>
      </w:tr>
      <w:tr w:rsidR="00491D94" w14:paraId="387140BF" w14:textId="77777777" w:rsidTr="007F547F">
        <w:tc>
          <w:tcPr>
            <w:tcW w:w="9339" w:type="dxa"/>
            <w:gridSpan w:val="2"/>
          </w:tcPr>
          <w:p w14:paraId="7EE1D339" w14:textId="4CB3A8B9" w:rsidR="00491D94" w:rsidRPr="007F547F" w:rsidRDefault="00930323" w:rsidP="00930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491D94" w:rsidRPr="007F547F"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  <w:t xml:space="preserve">Развитие связной, грамматически правильной диалогической и монологической речи </w:t>
            </w:r>
          </w:p>
        </w:tc>
      </w:tr>
      <w:tr w:rsidR="00491D94" w14:paraId="69B8AF30" w14:textId="77777777" w:rsidTr="007F547F">
        <w:tc>
          <w:tcPr>
            <w:tcW w:w="9339" w:type="dxa"/>
            <w:gridSpan w:val="2"/>
          </w:tcPr>
          <w:p w14:paraId="4CDD8809" w14:textId="4DD8BB93" w:rsidR="00491D94" w:rsidRDefault="00491D94" w:rsidP="007F54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547F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Создание условий для приобретения опыта:</w:t>
            </w:r>
          </w:p>
        </w:tc>
      </w:tr>
      <w:tr w:rsidR="00491D94" w14:paraId="3BEE1990" w14:textId="77777777" w:rsidTr="008A0596">
        <w:tc>
          <w:tcPr>
            <w:tcW w:w="9339" w:type="dxa"/>
            <w:gridSpan w:val="2"/>
          </w:tcPr>
          <w:p w14:paraId="51AC542B" w14:textId="42569D5E" w:rsidR="00491D94" w:rsidRPr="00491D94" w:rsidRDefault="00491D94" w:rsidP="00491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91D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участия в ситуациях речевого общения, вызывающих необходимость рассказывать о собственном замысле, способе решения проблемы, используя форму описательного и повествовательного рассказа; </w:t>
            </w:r>
          </w:p>
          <w:p w14:paraId="5B25E57D" w14:textId="20653C4E" w:rsidR="00491D94" w:rsidRPr="00491D94" w:rsidRDefault="00491D94" w:rsidP="00491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91D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использования элементарных форм речи-рассуждения, доказательства; объяснительной речи (объяснять сверстникам и младшим детям правила поведения в общественных местах, способы выполнения основных гигиенических процедур, убеждать в необходимости здорового образа жизни); </w:t>
            </w:r>
          </w:p>
          <w:p w14:paraId="59E4DC8E" w14:textId="350804C2" w:rsidR="00491D94" w:rsidRPr="00491D94" w:rsidRDefault="00491D94" w:rsidP="00491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 w:rsidRPr="00491D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составления словесного автопортрета и портретов знакомых людей, отражая особенности внешнего вида, половую принадлежность, личностные качества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. </w:t>
            </w:r>
          </w:p>
        </w:tc>
      </w:tr>
      <w:tr w:rsidR="00491D94" w14:paraId="3F726794" w14:textId="77777777" w:rsidTr="008A0596">
        <w:tc>
          <w:tcPr>
            <w:tcW w:w="9339" w:type="dxa"/>
            <w:gridSpan w:val="2"/>
          </w:tcPr>
          <w:p w14:paraId="118892BF" w14:textId="235C9FEB" w:rsidR="00491D94" w:rsidRPr="00491D94" w:rsidRDefault="00930323" w:rsidP="00491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491D94" w:rsidRPr="00491D94"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  <w:t>Развитие речевого творчества</w:t>
            </w:r>
            <w:r w:rsidR="00491D94" w:rsidRPr="00491D94">
              <w:rPr>
                <w:rFonts w:ascii="MS Mincho" w:eastAsia="MS Mincho" w:hAnsi="MS Mincho" w:cs="MS Mincho"/>
                <w:b/>
                <w:i/>
                <w:sz w:val="24"/>
                <w:szCs w:val="24"/>
                <w:lang w:eastAsia="ru-RU"/>
              </w:rPr>
              <w:t> </w:t>
            </w:r>
          </w:p>
        </w:tc>
      </w:tr>
      <w:tr w:rsidR="00491D94" w14:paraId="29BD80EA" w14:textId="77777777" w:rsidTr="00C67E6F">
        <w:tc>
          <w:tcPr>
            <w:tcW w:w="4419" w:type="dxa"/>
          </w:tcPr>
          <w:p w14:paraId="22FC6977" w14:textId="2057FABA" w:rsidR="00491D94" w:rsidRDefault="00491D94" w:rsidP="00491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Обеспечение развития первичных представлений</w:t>
            </w:r>
          </w:p>
        </w:tc>
        <w:tc>
          <w:tcPr>
            <w:tcW w:w="4920" w:type="dxa"/>
          </w:tcPr>
          <w:p w14:paraId="4866C5C2" w14:textId="6A3A7E38" w:rsidR="00491D94" w:rsidRDefault="00491D94" w:rsidP="00491D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Создание условий для приобретения опыта</w:t>
            </w:r>
          </w:p>
        </w:tc>
      </w:tr>
      <w:tr w:rsidR="00491D94" w14:paraId="64D9FFEA" w14:textId="77777777" w:rsidTr="00C67E6F">
        <w:tc>
          <w:tcPr>
            <w:tcW w:w="4419" w:type="dxa"/>
          </w:tcPr>
          <w:p w14:paraId="660757E3" w14:textId="360F6999" w:rsidR="00491D94" w:rsidRPr="00C67E6F" w:rsidRDefault="00C67E6F" w:rsidP="00C67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67E6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о театре: его назначении, деятельности актёра, режиссёра</w:t>
            </w:r>
          </w:p>
        </w:tc>
        <w:tc>
          <w:tcPr>
            <w:tcW w:w="4920" w:type="dxa"/>
          </w:tcPr>
          <w:p w14:paraId="12DC7FDE" w14:textId="05CE9494" w:rsidR="00C67E6F" w:rsidRPr="00C67E6F" w:rsidRDefault="00C67E6F" w:rsidP="00C67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67E6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составления творческих рассказов,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сказок, загадок (с использова</w:t>
            </w:r>
            <w:r w:rsidRPr="00C67E6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нием описаний и повествований); </w:t>
            </w:r>
          </w:p>
          <w:p w14:paraId="3022350D" w14:textId="2524D019" w:rsidR="00C67E6F" w:rsidRPr="00C67E6F" w:rsidRDefault="00C67E6F" w:rsidP="00C67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67E6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сочинения небольших стихотворений, сказок, рассказов, загадок, употребления при этом соответствующ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 приёмов художественной вы</w:t>
            </w:r>
            <w:r w:rsidRPr="00C67E6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разительности; </w:t>
            </w:r>
          </w:p>
          <w:p w14:paraId="42C39939" w14:textId="105021F5" w:rsidR="00491D94" w:rsidRPr="00C67E6F" w:rsidRDefault="00C67E6F" w:rsidP="00C67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67E6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- решения творческих задач на образование новых слов;</w:t>
            </w:r>
          </w:p>
        </w:tc>
      </w:tr>
      <w:tr w:rsidR="00C67E6F" w14:paraId="701F1C91" w14:textId="77777777" w:rsidTr="008A0596">
        <w:tc>
          <w:tcPr>
            <w:tcW w:w="9339" w:type="dxa"/>
            <w:gridSpan w:val="2"/>
          </w:tcPr>
          <w:p w14:paraId="7B0B0080" w14:textId="336FC4A0" w:rsidR="00C67E6F" w:rsidRPr="00C67E6F" w:rsidRDefault="00930323" w:rsidP="00C67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lastRenderedPageBreak/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C67E6F" w:rsidRPr="00C67E6F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Развитие звуковой и интонацион</w:t>
            </w:r>
            <w:r w:rsidR="00C67E6F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ной культуры речи, фонематиче</w:t>
            </w:r>
            <w:r w:rsidR="00C67E6F" w:rsidRPr="00C67E6F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ского слуха; формирование звуковой </w:t>
            </w:r>
            <w:r w:rsidR="00C67E6F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аналитико-синтетической актив</w:t>
            </w:r>
            <w:r w:rsidR="00C67E6F" w:rsidRPr="00C67E6F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ности как предпосылки обучения грамоте </w:t>
            </w:r>
          </w:p>
        </w:tc>
      </w:tr>
      <w:tr w:rsidR="00C67E6F" w14:paraId="21C73DE2" w14:textId="77777777" w:rsidTr="008A0596">
        <w:tc>
          <w:tcPr>
            <w:tcW w:w="9339" w:type="dxa"/>
            <w:gridSpan w:val="2"/>
          </w:tcPr>
          <w:p w14:paraId="0189E29C" w14:textId="5E16360A" w:rsidR="00C67E6F" w:rsidRPr="00C67E6F" w:rsidRDefault="00C67E6F" w:rsidP="00C67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67E6F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Создание условий для приобретения опыта: </w:t>
            </w:r>
          </w:p>
        </w:tc>
      </w:tr>
      <w:tr w:rsidR="00213218" w14:paraId="6B2B40A6" w14:textId="77777777" w:rsidTr="008A0596">
        <w:tc>
          <w:tcPr>
            <w:tcW w:w="9339" w:type="dxa"/>
            <w:gridSpan w:val="2"/>
          </w:tcPr>
          <w:p w14:paraId="2C963BAF" w14:textId="32AD1053" w:rsidR="00213218" w:rsidRDefault="00213218" w:rsidP="00213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контроля правильности собственной речи и речи окружающих; </w:t>
            </w:r>
          </w:p>
          <w:p w14:paraId="5BBC8AF2" w14:textId="0DFC123F" w:rsidR="00213218" w:rsidRPr="00213218" w:rsidRDefault="00213218" w:rsidP="00213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осуществления полного звукового анализа простых слов с определением места звука в слове и его характеристикой. </w:t>
            </w:r>
          </w:p>
        </w:tc>
      </w:tr>
      <w:tr w:rsidR="00213218" w14:paraId="7780C49E" w14:textId="77777777" w:rsidTr="008A0596">
        <w:tc>
          <w:tcPr>
            <w:tcW w:w="9339" w:type="dxa"/>
            <w:gridSpan w:val="2"/>
          </w:tcPr>
          <w:p w14:paraId="6A270F3F" w14:textId="61D70830" w:rsidR="00213218" w:rsidRPr="00213218" w:rsidRDefault="00930323" w:rsidP="00213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213218" w:rsidRPr="00213218"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  <w:t xml:space="preserve">Знакомство с книжной культурой, детской литературой, понимания на слух текстов различных жанров детской литературы </w:t>
            </w:r>
          </w:p>
        </w:tc>
      </w:tr>
      <w:tr w:rsidR="00C67E6F" w14:paraId="07AAD2A2" w14:textId="77777777" w:rsidTr="00C67E6F">
        <w:tc>
          <w:tcPr>
            <w:tcW w:w="4419" w:type="dxa"/>
          </w:tcPr>
          <w:p w14:paraId="7CC8644A" w14:textId="515A92CD" w:rsidR="00213218" w:rsidRDefault="00213218" w:rsidP="00213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о чтении как источнике новых знаний о себе, других людях, человеческих качествах, проявляющихся в обычных и необычных обстоятельствах, окружающем мире; </w:t>
            </w:r>
          </w:p>
          <w:p w14:paraId="2EBC5D3A" w14:textId="1ABE956C" w:rsidR="00213218" w:rsidRDefault="00213218" w:rsidP="00213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о том, что книга является результатом деятельности писателя, художника и работников типографии. </w:t>
            </w:r>
          </w:p>
          <w:p w14:paraId="2203CE59" w14:textId="77777777" w:rsidR="00C67E6F" w:rsidRDefault="00C67E6F" w:rsidP="00213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0" w:type="dxa"/>
          </w:tcPr>
          <w:p w14:paraId="618C3DFF" w14:textId="59A8A789" w:rsidR="00213218" w:rsidRDefault="00213218" w:rsidP="00213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сравнения одинаковых тем, сюжетов в разных произведениях (в том числе делать обобщения и выводы); </w:t>
            </w:r>
          </w:p>
          <w:p w14:paraId="5C334AC8" w14:textId="78281545" w:rsidR="00213218" w:rsidRDefault="00213218" w:rsidP="00213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установления в содержании прочитанного коллизий и конфликтов персонажей, способов их разрешения, соотнесения содержания прочитанного с личным опытом; </w:t>
            </w:r>
          </w:p>
          <w:p w14:paraId="36C8D11E" w14:textId="4E9D007A" w:rsidR="00213218" w:rsidRDefault="00213218" w:rsidP="00213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понимания значения некоторых средств выразительности; стилистических особенностей литературного языка; </w:t>
            </w:r>
          </w:p>
          <w:p w14:paraId="510B4C68" w14:textId="7140662F" w:rsidR="00213218" w:rsidRDefault="00213218" w:rsidP="00213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положительного реагирования на предложение чтения произведений больших форм (чтение с продолжением); </w:t>
            </w:r>
          </w:p>
          <w:p w14:paraId="070FE402" w14:textId="365836F0" w:rsidR="00C67E6F" w:rsidRPr="00213218" w:rsidRDefault="00213218" w:rsidP="002132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эмоционально-речевого общения и обсуждения прочитанного и увиденного в жизни. </w:t>
            </w:r>
          </w:p>
        </w:tc>
      </w:tr>
    </w:tbl>
    <w:p w14:paraId="5C372B3E" w14:textId="77777777" w:rsidR="000B4864" w:rsidRDefault="000B4864" w:rsidP="000B486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38568014" w14:textId="77777777" w:rsidR="00CC0D8A" w:rsidRDefault="00CC0D8A" w:rsidP="000B486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0213BA23" w14:textId="4B973566" w:rsidR="00CC0D8A" w:rsidRPr="00AC2238" w:rsidRDefault="00CC0D8A" w:rsidP="00CC0D8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C2238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 по речевому развитию</w:t>
      </w:r>
      <w:r>
        <w:rPr>
          <w:rFonts w:ascii="Times New Roman" w:hAnsi="Times New Roman" w:cs="Times New Roman"/>
          <w:b/>
          <w:sz w:val="28"/>
          <w:szCs w:val="28"/>
        </w:rPr>
        <w:t xml:space="preserve"> (часть, формируемая участниками образовательных отношений)</w:t>
      </w:r>
    </w:p>
    <w:p w14:paraId="697C5C06" w14:textId="77777777" w:rsidR="00CC0D8A" w:rsidRPr="00CC0D8A" w:rsidRDefault="00CC0D8A" w:rsidP="000B486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13AC1AB2" w14:textId="77777777" w:rsidR="00CC0D8A" w:rsidRPr="00CC0D8A" w:rsidRDefault="00CC0D8A" w:rsidP="00E02C88">
      <w:pPr>
        <w:pStyle w:val="610"/>
        <w:numPr>
          <w:ilvl w:val="0"/>
          <w:numId w:val="16"/>
        </w:numPr>
        <w:shd w:val="clear" w:color="auto" w:fill="auto"/>
        <w:tabs>
          <w:tab w:val="left" w:pos="284"/>
        </w:tabs>
        <w:spacing w:line="240" w:lineRule="auto"/>
        <w:ind w:left="20" w:hanging="20"/>
        <w:jc w:val="both"/>
        <w:rPr>
          <w:rFonts w:ascii="Times New Roman" w:hAnsi="Times New Roman" w:cs="Times New Roman"/>
          <w:sz w:val="28"/>
          <w:szCs w:val="28"/>
        </w:rPr>
      </w:pPr>
      <w:r w:rsidRPr="00CC0D8A">
        <w:rPr>
          <w:rFonts w:ascii="Times New Roman" w:hAnsi="Times New Roman" w:cs="Times New Roman"/>
          <w:sz w:val="28"/>
          <w:szCs w:val="28"/>
        </w:rPr>
        <w:t>Развивать представление ребенка о том, что, кроме русского языка, существуют другие языки, похожие и непохожие, на которых говорят люди разных национальностей родного края и на основе этого развивать у ребенка умение строить общение с людьми разных национальностей.</w:t>
      </w:r>
    </w:p>
    <w:p w14:paraId="4C88D6DC" w14:textId="77777777" w:rsidR="00CC0D8A" w:rsidRPr="00CC0D8A" w:rsidRDefault="00CC0D8A" w:rsidP="00E02C88">
      <w:pPr>
        <w:pStyle w:val="610"/>
        <w:numPr>
          <w:ilvl w:val="0"/>
          <w:numId w:val="16"/>
        </w:numPr>
        <w:shd w:val="clear" w:color="auto" w:fill="auto"/>
        <w:tabs>
          <w:tab w:val="left" w:pos="284"/>
        </w:tabs>
        <w:spacing w:line="240" w:lineRule="auto"/>
        <w:ind w:left="20" w:hanging="20"/>
        <w:jc w:val="both"/>
        <w:rPr>
          <w:rFonts w:ascii="Times New Roman" w:hAnsi="Times New Roman" w:cs="Times New Roman"/>
          <w:sz w:val="28"/>
          <w:szCs w:val="28"/>
        </w:rPr>
      </w:pPr>
      <w:r w:rsidRPr="00CC0D8A">
        <w:rPr>
          <w:rFonts w:ascii="Times New Roman" w:hAnsi="Times New Roman" w:cs="Times New Roman"/>
          <w:sz w:val="28"/>
          <w:szCs w:val="28"/>
        </w:rPr>
        <w:t>Обогатить представления ребенка об особенностях речевой культуры народов проживающих на Урале.</w:t>
      </w:r>
    </w:p>
    <w:p w14:paraId="38A7989A" w14:textId="77777777" w:rsidR="00CC0D8A" w:rsidRPr="00CC0D8A" w:rsidRDefault="00CC0D8A" w:rsidP="00E02C88">
      <w:pPr>
        <w:numPr>
          <w:ilvl w:val="0"/>
          <w:numId w:val="16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D8A">
        <w:rPr>
          <w:rFonts w:ascii="Times New Roman" w:hAnsi="Times New Roman" w:cs="Times New Roman"/>
          <w:sz w:val="28"/>
          <w:szCs w:val="28"/>
        </w:rPr>
        <w:t>Развивать у ребенка способность чувствовать красоту и выразительность родного языка, языка художественного произведения, поэтического слова.</w:t>
      </w:r>
    </w:p>
    <w:p w14:paraId="451E93CF" w14:textId="77777777" w:rsidR="00CC0D8A" w:rsidRPr="00CC0D8A" w:rsidRDefault="00CC0D8A" w:rsidP="00CC0D8A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41194909" w14:textId="77777777" w:rsidR="00CC0D8A" w:rsidRDefault="00CC0D8A" w:rsidP="000B486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1AB99288" w14:textId="7ED8917B" w:rsidR="000B4864" w:rsidRPr="00232E74" w:rsidRDefault="000B4864" w:rsidP="000B486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словия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речевого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428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детей 4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-го года жизни</w:t>
      </w:r>
      <w:r w:rsidR="00CC0D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(обязательная часть)</w:t>
      </w:r>
    </w:p>
    <w:p w14:paraId="4CE1F437" w14:textId="77777777" w:rsidR="004B0C18" w:rsidRPr="000B4864" w:rsidRDefault="004B0C18" w:rsidP="000B48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0A7AA8" w14:textId="77777777" w:rsidR="000B4864" w:rsidRPr="000B4864" w:rsidRDefault="000B4864" w:rsidP="000B48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B4864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В сфере совершенствования разных сторон речи ребенка </w:t>
      </w:r>
    </w:p>
    <w:p w14:paraId="3010695B" w14:textId="7FED9255" w:rsidR="000B4864" w:rsidRPr="000B4864" w:rsidRDefault="00E61102" w:rsidP="000B48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стимулирование общения, сопровождающее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различные виды деятельност</w:t>
      </w:r>
      <w:r>
        <w:rPr>
          <w:rFonts w:ascii="Times New Roman" w:hAnsi="Times New Roman" w:cs="Times New Roman"/>
          <w:sz w:val="28"/>
          <w:szCs w:val="28"/>
          <w:lang w:eastAsia="ru-RU"/>
        </w:rPr>
        <w:t>и детей, например, поддержка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обмен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мнениями по поводу детских рисунков, рассказов и т. д.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0A6983C" w14:textId="0E83739D" w:rsidR="000B4864" w:rsidRPr="000B4864" w:rsidRDefault="00E61102" w:rsidP="000B48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>владение речью (диалогической и монологической) естественным образом в процессе коммуникации: во время обсуждения детьми (между собой или со взрослыми) содержания, которое их интересует, действий, в которые они вовлечены. Таким образом, стимулирование речевого развития является сквозным принципом ежедневной педагогической деятельности во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всех образовательных областях;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3E3778B" w14:textId="77777777" w:rsidR="00E61102" w:rsidRDefault="00E61102" w:rsidP="000B48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обеспечение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возможности для формирования и развития звуковой культуры, образной, интонационной и грамматической сторон речи, фонематического слуха, правиль</w:t>
      </w:r>
      <w:r>
        <w:rPr>
          <w:rFonts w:ascii="Times New Roman" w:hAnsi="Times New Roman" w:cs="Times New Roman"/>
          <w:sz w:val="28"/>
          <w:szCs w:val="28"/>
          <w:lang w:eastAsia="ru-RU"/>
        </w:rPr>
        <w:t>ного звуко- и словопроизношения;</w:t>
      </w:r>
    </w:p>
    <w:p w14:paraId="122AF6EA" w14:textId="1A8FB362" w:rsidR="000B4864" w:rsidRPr="000B4864" w:rsidRDefault="00E61102" w:rsidP="000B48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поощрение разучивания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стихотворений, скороговорок,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чистоговорок, песен; организация речевых игр, стимулирование словотворчества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58B3A5BB" w14:textId="77777777" w:rsidR="000B4864" w:rsidRDefault="000B4864" w:rsidP="000B48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14:paraId="154F1C91" w14:textId="77777777" w:rsidR="000B4864" w:rsidRPr="000B4864" w:rsidRDefault="000B4864" w:rsidP="000B48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B4864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В сфере приобщения детей к культуре чтения литературных произведений </w:t>
      </w:r>
    </w:p>
    <w:p w14:paraId="6A804A90" w14:textId="77777777" w:rsidR="00E61102" w:rsidRDefault="00E61102" w:rsidP="000B48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чтение детям книг, стихов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>, в</w:t>
      </w:r>
      <w:r>
        <w:rPr>
          <w:rFonts w:ascii="Times New Roman" w:hAnsi="Times New Roman" w:cs="Times New Roman"/>
          <w:sz w:val="28"/>
          <w:szCs w:val="28"/>
          <w:lang w:eastAsia="ru-RU"/>
        </w:rPr>
        <w:t>оспоминание содержания и обсуждение вместе с детьми прочитанного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>что способствует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пониманию, в том числе на слух. </w:t>
      </w:r>
    </w:p>
    <w:p w14:paraId="1707B671" w14:textId="308F5329" w:rsidR="000B4864" w:rsidRPr="000B4864" w:rsidRDefault="00E61102" w:rsidP="000B48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предоставление детям,</w:t>
      </w:r>
      <w:r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которые хотят читать сами</w:t>
      </w:r>
      <w:r w:rsidR="00910787">
        <w:rPr>
          <w:rFonts w:ascii="Times New Roman" w:hAnsi="Times New Roman" w:cs="Times New Roman"/>
          <w:sz w:val="28"/>
          <w:szCs w:val="28"/>
          <w:lang w:eastAsia="ru-RU"/>
        </w:rPr>
        <w:t xml:space="preserve"> этой</w:t>
      </w:r>
      <w:r w:rsidR="00910787" w:rsidRPr="009107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10787">
        <w:rPr>
          <w:rFonts w:ascii="Times New Roman" w:hAnsi="Times New Roman" w:cs="Times New Roman"/>
          <w:sz w:val="28"/>
          <w:szCs w:val="28"/>
          <w:lang w:eastAsia="ru-RU"/>
        </w:rPr>
        <w:t>возможности;</w:t>
      </w:r>
    </w:p>
    <w:p w14:paraId="5B6270E8" w14:textId="77777777" w:rsidR="00910787" w:rsidRDefault="00910787" w:rsidP="000B48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развитие способности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к использованию речи в повседневно</w:t>
      </w:r>
      <w:r>
        <w:rPr>
          <w:rFonts w:ascii="Times New Roman" w:hAnsi="Times New Roman" w:cs="Times New Roman"/>
          <w:sz w:val="28"/>
          <w:szCs w:val="28"/>
          <w:lang w:eastAsia="ru-RU"/>
        </w:rPr>
        <w:t>м общении, а также стимулирование использования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речи в области познавательно-исследовательского, художественно-эстетического, социально-коммуника</w:t>
      </w:r>
      <w:r>
        <w:rPr>
          <w:rFonts w:ascii="Times New Roman" w:hAnsi="Times New Roman" w:cs="Times New Roman"/>
          <w:sz w:val="28"/>
          <w:szCs w:val="28"/>
          <w:lang w:eastAsia="ru-RU"/>
        </w:rPr>
        <w:t>тивного и других видов развития;</w:t>
      </w:r>
    </w:p>
    <w:p w14:paraId="322D9AA3" w14:textId="76F675EE" w:rsidR="00910787" w:rsidRDefault="00910787" w:rsidP="000B48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стимулирование использования в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речи для познавательно-исследовательского развития детей, </w:t>
      </w:r>
      <w:r>
        <w:rPr>
          <w:rFonts w:ascii="Times New Roman" w:hAnsi="Times New Roman" w:cs="Times New Roman"/>
          <w:sz w:val="28"/>
          <w:szCs w:val="28"/>
          <w:lang w:eastAsia="ru-RU"/>
        </w:rPr>
        <w:t>ответами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eastAsia="ru-RU"/>
        </w:rPr>
        <w:t>вопросы «Почему?..», «Когда?..»;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DEEBB06" w14:textId="194A3880" w:rsidR="000B4864" w:rsidRPr="000B4864" w:rsidRDefault="00910787" w:rsidP="000B48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обращение внимания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детей на последовательность повседневных событий, различия и сходства, причинно-следственные связи, развивая идеи, высказанные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детьми, вербально дополняя их;</w:t>
      </w:r>
    </w:p>
    <w:p w14:paraId="6A898638" w14:textId="63BA5ECB" w:rsidR="000B4864" w:rsidRPr="000B4864" w:rsidRDefault="00910787" w:rsidP="000B48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д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етям с низким уровнем речевого развития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предоставление возможности получать ответы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на вопросы не только словесно, но и с помощью жести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куляции или специальных средств;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706D01A" w14:textId="49617E17" w:rsidR="0007229E" w:rsidRDefault="00910787" w:rsidP="000B48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обеспечение наличия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в развивающей предметно-пространственной</w:t>
      </w:r>
      <w:r w:rsidR="0007229E">
        <w:rPr>
          <w:rFonts w:ascii="Times New Roman" w:hAnsi="Times New Roman" w:cs="Times New Roman"/>
          <w:sz w:val="28"/>
          <w:szCs w:val="28"/>
          <w:lang w:eastAsia="ru-RU"/>
        </w:rPr>
        <w:t xml:space="preserve"> среде открытого доступа детям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к различным литературным и</w:t>
      </w:r>
      <w:r w:rsidR="0007229E">
        <w:rPr>
          <w:rFonts w:ascii="Times New Roman" w:hAnsi="Times New Roman" w:cs="Times New Roman"/>
          <w:sz w:val="28"/>
          <w:szCs w:val="28"/>
          <w:lang w:eastAsia="ru-RU"/>
        </w:rPr>
        <w:t>зданиям;</w:t>
      </w:r>
    </w:p>
    <w:p w14:paraId="3C2F1125" w14:textId="77777777" w:rsidR="0007229E" w:rsidRDefault="0007229E" w:rsidP="000B48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предоставление места для рассматривания и чтения детьми соответствующих их возрасту книг, </w:t>
      </w:r>
    </w:p>
    <w:p w14:paraId="0990B160" w14:textId="2677603A" w:rsidR="00E3420D" w:rsidRDefault="0007229E" w:rsidP="00E34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обеспечение наличия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дополнительных материалов (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>плакатов и картин, рассказов в картинках, аудиозаписей литературных произведений и песен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0B4864" w:rsidRPr="000B486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217DD348" w14:textId="77777777" w:rsidR="00964258" w:rsidRDefault="00964258" w:rsidP="00E34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CFB2A75" w14:textId="68B845BF" w:rsidR="00964258" w:rsidRPr="00964258" w:rsidRDefault="00964258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42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Формы и средства развития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речевой</w:t>
      </w:r>
      <w:r w:rsidRPr="009642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сферы детей в совместной деятельности с взрослыми и другими детьми, самостоятельной свободной деятельности на основе принципа интеграции</w:t>
      </w:r>
    </w:p>
    <w:p w14:paraId="731F25D4" w14:textId="77777777" w:rsidR="00964258" w:rsidRPr="00E3420D" w:rsidRDefault="00964258" w:rsidP="00E34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horzAnchor="page" w:tblpX="1773" w:tblpY="-1677"/>
        <w:tblW w:w="9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6"/>
        <w:gridCol w:w="6948"/>
      </w:tblGrid>
      <w:tr w:rsidR="00E3420D" w:rsidRPr="00CC30FD" w14:paraId="4977A270" w14:textId="77777777" w:rsidTr="00E71DA5">
        <w:trPr>
          <w:trHeight w:val="8487"/>
        </w:trPr>
        <w:tc>
          <w:tcPr>
            <w:tcW w:w="2196" w:type="dxa"/>
            <w:shd w:val="clear" w:color="auto" w:fill="FFFFFF" w:themeFill="background1"/>
          </w:tcPr>
          <w:p w14:paraId="0EF15844" w14:textId="77777777" w:rsidR="00E3420D" w:rsidRPr="00CC30FD" w:rsidRDefault="00E3420D" w:rsidP="00E342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6948" w:type="dxa"/>
            <w:shd w:val="clear" w:color="auto" w:fill="FFFFFF" w:themeFill="background1"/>
          </w:tcPr>
          <w:p w14:paraId="5BD3D882" w14:textId="494377DB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Словотворчество</w:t>
            </w:r>
          </w:p>
          <w:p w14:paraId="6925C8B8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Артикуляционная игра</w:t>
            </w:r>
          </w:p>
          <w:p w14:paraId="69921E59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Речевая ситуация</w:t>
            </w:r>
          </w:p>
          <w:p w14:paraId="25A31E91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Ситуативный разговор</w:t>
            </w:r>
          </w:p>
          <w:p w14:paraId="7DD8592B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поступков</w:t>
            </w:r>
          </w:p>
          <w:p w14:paraId="6FE1C52C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</w:t>
            </w:r>
          </w:p>
          <w:p w14:paraId="4356213F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игры</w:t>
            </w:r>
          </w:p>
          <w:p w14:paraId="5A4635E4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Речетворчество</w:t>
            </w:r>
          </w:p>
          <w:p w14:paraId="528E5B05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Звукоиграйка</w:t>
            </w:r>
          </w:p>
          <w:p w14:paraId="3A46BDF0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left="-709" w:right="3269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</w:t>
            </w:r>
          </w:p>
          <w:p w14:paraId="46F161F9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Описательный рассказ</w:t>
            </w:r>
          </w:p>
          <w:p w14:paraId="354879BB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описательных рассказов</w:t>
            </w:r>
          </w:p>
          <w:p w14:paraId="3872C078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сказок</w:t>
            </w:r>
          </w:p>
          <w:p w14:paraId="254E84A7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творческих  рассказов</w:t>
            </w:r>
          </w:p>
          <w:p w14:paraId="5043B1F7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(ароматной сказки)</w:t>
            </w:r>
          </w:p>
          <w:p w14:paraId="500F2C84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</w:t>
            </w:r>
          </w:p>
          <w:p w14:paraId="712BB159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 историй «наоборот», истории по аналогии с отрывком из рассказа</w:t>
            </w:r>
          </w:p>
          <w:p w14:paraId="343F84AA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повествовательных рассказов</w:t>
            </w:r>
          </w:p>
          <w:p w14:paraId="03D145CD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«Минутки общения»</w:t>
            </w:r>
          </w:p>
          <w:p w14:paraId="0E6F8D5C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произведений художественной литературы</w:t>
            </w:r>
          </w:p>
          <w:p w14:paraId="688ECBA0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14:paraId="4926A4B9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поступков</w:t>
            </w:r>
          </w:p>
          <w:p w14:paraId="6A8A20C0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</w:t>
            </w:r>
          </w:p>
          <w:p w14:paraId="501753E5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 сравнение</w:t>
            </w:r>
          </w:p>
          <w:p w14:paraId="29FA527B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</w:t>
            </w:r>
          </w:p>
          <w:p w14:paraId="033B0DCE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 историй «наоборот», истории по аналогии с отрывком из рассказа</w:t>
            </w:r>
          </w:p>
          <w:p w14:paraId="0B8D5881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– рассуждение</w:t>
            </w:r>
          </w:p>
          <w:p w14:paraId="4888F6FA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Ситуация морального выбора</w:t>
            </w:r>
          </w:p>
        </w:tc>
      </w:tr>
      <w:tr w:rsidR="00E3420D" w:rsidRPr="00CC30FD" w14:paraId="6FDFA163" w14:textId="77777777" w:rsidTr="00E71DA5">
        <w:trPr>
          <w:trHeight w:val="1041"/>
        </w:trPr>
        <w:tc>
          <w:tcPr>
            <w:tcW w:w="2196" w:type="dxa"/>
            <w:shd w:val="clear" w:color="auto" w:fill="FFFFFF" w:themeFill="background1"/>
          </w:tcPr>
          <w:p w14:paraId="0D9F7423" w14:textId="77777777" w:rsidR="00E3420D" w:rsidRPr="00CC30FD" w:rsidRDefault="00E3420D" w:rsidP="00E342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lastRenderedPageBreak/>
              <w:t>Познавательно-исследовательская деятельность</w:t>
            </w:r>
          </w:p>
        </w:tc>
        <w:tc>
          <w:tcPr>
            <w:tcW w:w="6948" w:type="dxa"/>
            <w:shd w:val="clear" w:color="auto" w:fill="FFFFFF" w:themeFill="background1"/>
          </w:tcPr>
          <w:p w14:paraId="39372733" w14:textId="09F78C9B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Настольно-печатные игры</w:t>
            </w:r>
          </w:p>
          <w:p w14:paraId="13E7AA1E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  <w:p w14:paraId="39760B87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фотографий и оформление</w:t>
            </w:r>
          </w:p>
          <w:p w14:paraId="00A51097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интересными людьми</w:t>
            </w:r>
          </w:p>
          <w:p w14:paraId="577A1C76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– путешествия</w:t>
            </w:r>
          </w:p>
          <w:p w14:paraId="02A2D023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Разгадывание кроссвордов</w:t>
            </w:r>
          </w:p>
          <w:p w14:paraId="3B17718F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Телестудия   представляет научно – познавательный проект</w:t>
            </w:r>
          </w:p>
          <w:p w14:paraId="0D6C4030" w14:textId="77777777" w:rsidR="00E3420D" w:rsidRPr="00025717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 –</w:t>
            </w:r>
            <w:r w:rsidRPr="000257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коллажа</w:t>
            </w:r>
          </w:p>
          <w:p w14:paraId="0CE735A0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 фильмов и диафильмов</w:t>
            </w:r>
          </w:p>
          <w:p w14:paraId="1D00F9D8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</w:t>
            </w:r>
          </w:p>
          <w:p w14:paraId="497D8838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Викторина </w:t>
            </w:r>
          </w:p>
        </w:tc>
      </w:tr>
      <w:tr w:rsidR="00E3420D" w:rsidRPr="00CC30FD" w14:paraId="6BB3A2CC" w14:textId="77777777" w:rsidTr="00E71DA5">
        <w:trPr>
          <w:trHeight w:val="1041"/>
        </w:trPr>
        <w:tc>
          <w:tcPr>
            <w:tcW w:w="2196" w:type="dxa"/>
            <w:shd w:val="clear" w:color="auto" w:fill="FFFFFF" w:themeFill="background1"/>
          </w:tcPr>
          <w:p w14:paraId="713F3305" w14:textId="77777777" w:rsidR="00E3420D" w:rsidRPr="00CC30FD" w:rsidRDefault="00E3420D" w:rsidP="00E342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948" w:type="dxa"/>
            <w:shd w:val="clear" w:color="auto" w:fill="FFFFFF" w:themeFill="background1"/>
          </w:tcPr>
          <w:p w14:paraId="209541ED" w14:textId="16DF5169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</w:t>
            </w:r>
          </w:p>
          <w:p w14:paraId="190EE55C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Игра-драматизация</w:t>
            </w:r>
          </w:p>
          <w:p w14:paraId="6B81C01A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Театрализованные этюды</w:t>
            </w:r>
          </w:p>
        </w:tc>
      </w:tr>
      <w:tr w:rsidR="00E3420D" w:rsidRPr="00CC30FD" w14:paraId="7EB849F5" w14:textId="77777777" w:rsidTr="00E71DA5">
        <w:trPr>
          <w:trHeight w:val="1041"/>
        </w:trPr>
        <w:tc>
          <w:tcPr>
            <w:tcW w:w="2196" w:type="dxa"/>
            <w:shd w:val="clear" w:color="auto" w:fill="FFFFFF" w:themeFill="background1"/>
          </w:tcPr>
          <w:p w14:paraId="657967F7" w14:textId="77777777" w:rsidR="00E3420D" w:rsidRPr="00CC30FD" w:rsidRDefault="00E3420D" w:rsidP="00E342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Восприятие художественной литературы и фольклора</w:t>
            </w:r>
          </w:p>
        </w:tc>
        <w:tc>
          <w:tcPr>
            <w:tcW w:w="6948" w:type="dxa"/>
            <w:shd w:val="clear" w:color="auto" w:fill="FFFFFF" w:themeFill="background1"/>
          </w:tcPr>
          <w:p w14:paraId="7D96524F" w14:textId="1EA227F8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</w:p>
          <w:p w14:paraId="0AE089E7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</w:t>
            </w:r>
          </w:p>
          <w:p w14:paraId="6317174B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Отгадывание </w:t>
            </w:r>
          </w:p>
          <w:p w14:paraId="07E570D1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</w:t>
            </w:r>
          </w:p>
          <w:p w14:paraId="0825A9DE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стихотворений</w:t>
            </w:r>
          </w:p>
          <w:p w14:paraId="27F25602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произведений устного народного творчества</w:t>
            </w:r>
          </w:p>
          <w:p w14:paraId="16DA5296" w14:textId="77777777" w:rsidR="00E3420D" w:rsidRPr="00CC30FD" w:rsidRDefault="00E3420D" w:rsidP="00E3420D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 – музыкальный салон</w:t>
            </w:r>
          </w:p>
          <w:p w14:paraId="509EFF63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букварями, азбуками</w:t>
            </w:r>
          </w:p>
        </w:tc>
      </w:tr>
      <w:tr w:rsidR="00E3420D" w:rsidRPr="00CC30FD" w14:paraId="2FF778A6" w14:textId="77777777" w:rsidTr="00E71DA5">
        <w:trPr>
          <w:trHeight w:val="1041"/>
        </w:trPr>
        <w:tc>
          <w:tcPr>
            <w:tcW w:w="2196" w:type="dxa"/>
            <w:shd w:val="clear" w:color="auto" w:fill="FFFFFF" w:themeFill="background1"/>
          </w:tcPr>
          <w:p w14:paraId="7EFA49C4" w14:textId="77777777" w:rsidR="00E3420D" w:rsidRPr="00CC30FD" w:rsidRDefault="00E3420D" w:rsidP="00E342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Самообслуживание и бытовой труд</w:t>
            </w:r>
          </w:p>
        </w:tc>
        <w:tc>
          <w:tcPr>
            <w:tcW w:w="6948" w:type="dxa"/>
            <w:shd w:val="clear" w:color="auto" w:fill="FFFFFF" w:themeFill="background1"/>
          </w:tcPr>
          <w:p w14:paraId="62ECD784" w14:textId="39561EC9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Поручение</w:t>
            </w:r>
          </w:p>
          <w:p w14:paraId="3314D1C6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творческое дело</w:t>
            </w:r>
          </w:p>
          <w:p w14:paraId="40C06535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</w:tr>
      <w:tr w:rsidR="00E3420D" w:rsidRPr="00CC30FD" w14:paraId="6F06FEBD" w14:textId="77777777" w:rsidTr="00E71DA5">
        <w:trPr>
          <w:trHeight w:val="1041"/>
        </w:trPr>
        <w:tc>
          <w:tcPr>
            <w:tcW w:w="2196" w:type="dxa"/>
            <w:shd w:val="clear" w:color="auto" w:fill="FFFFFF" w:themeFill="background1"/>
          </w:tcPr>
          <w:p w14:paraId="43DC3C57" w14:textId="77777777" w:rsidR="00E3420D" w:rsidRPr="00CC30FD" w:rsidRDefault="00E3420D" w:rsidP="00E342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Музыкальная активность</w:t>
            </w:r>
          </w:p>
        </w:tc>
        <w:tc>
          <w:tcPr>
            <w:tcW w:w="6948" w:type="dxa"/>
            <w:shd w:val="clear" w:color="auto" w:fill="FFFFFF" w:themeFill="background1"/>
          </w:tcPr>
          <w:p w14:paraId="7303ACBF" w14:textId="531FC8AB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музыки</w:t>
            </w:r>
          </w:p>
        </w:tc>
      </w:tr>
      <w:tr w:rsidR="00E3420D" w:rsidRPr="00CC30FD" w14:paraId="13E20D86" w14:textId="77777777" w:rsidTr="00E71DA5">
        <w:trPr>
          <w:trHeight w:val="1041"/>
        </w:trPr>
        <w:tc>
          <w:tcPr>
            <w:tcW w:w="2196" w:type="dxa"/>
            <w:shd w:val="clear" w:color="auto" w:fill="FFFFFF" w:themeFill="background1"/>
          </w:tcPr>
          <w:p w14:paraId="7A679377" w14:textId="77777777" w:rsidR="00E3420D" w:rsidRPr="00CC30FD" w:rsidRDefault="00E3420D" w:rsidP="00E342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Двигательная активность</w:t>
            </w:r>
          </w:p>
        </w:tc>
        <w:tc>
          <w:tcPr>
            <w:tcW w:w="6948" w:type="dxa"/>
            <w:shd w:val="clear" w:color="auto" w:fill="FFFFFF" w:themeFill="background1"/>
          </w:tcPr>
          <w:p w14:paraId="72913157" w14:textId="44E061E4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Пальчиковые игры</w:t>
            </w:r>
          </w:p>
          <w:p w14:paraId="471ED336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правилами</w:t>
            </w:r>
          </w:p>
          <w:p w14:paraId="04999B28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 игры</w:t>
            </w:r>
          </w:p>
        </w:tc>
      </w:tr>
      <w:tr w:rsidR="00E3420D" w:rsidRPr="00CC30FD" w14:paraId="1FAD9752" w14:textId="77777777" w:rsidTr="00E71DA5">
        <w:trPr>
          <w:trHeight w:val="1041"/>
        </w:trPr>
        <w:tc>
          <w:tcPr>
            <w:tcW w:w="2196" w:type="dxa"/>
            <w:shd w:val="clear" w:color="auto" w:fill="FFFFFF" w:themeFill="background1"/>
          </w:tcPr>
          <w:p w14:paraId="622D85CD" w14:textId="77777777" w:rsidR="00E3420D" w:rsidRPr="00CC30FD" w:rsidRDefault="00E3420D" w:rsidP="00E342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6948" w:type="dxa"/>
            <w:shd w:val="clear" w:color="auto" w:fill="FFFFFF" w:themeFill="background1"/>
          </w:tcPr>
          <w:p w14:paraId="0772E530" w14:textId="73DF5584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строительного материала</w:t>
            </w:r>
          </w:p>
          <w:p w14:paraId="5DCF2280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и компьютерное</w:t>
            </w:r>
          </w:p>
          <w:p w14:paraId="6E6B6DF3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деталей конструкторов</w:t>
            </w:r>
          </w:p>
          <w:p w14:paraId="2A66013C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бумаги</w:t>
            </w:r>
          </w:p>
          <w:p w14:paraId="264A1B50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природного материала</w:t>
            </w:r>
          </w:p>
          <w:p w14:paraId="04068E9A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крупногабаритных модулей</w:t>
            </w:r>
          </w:p>
          <w:p w14:paraId="0A9968D0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модели</w:t>
            </w:r>
          </w:p>
          <w:p w14:paraId="3A56B640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условиям</w:t>
            </w:r>
          </w:p>
          <w:p w14:paraId="2B9A820E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образцу</w:t>
            </w:r>
          </w:p>
          <w:p w14:paraId="617C0D87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замыслу</w:t>
            </w:r>
          </w:p>
          <w:p w14:paraId="6F1FE7F4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теме</w:t>
            </w:r>
          </w:p>
          <w:p w14:paraId="36127BC5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Каркасное конструирование</w:t>
            </w:r>
          </w:p>
          <w:p w14:paraId="7E22FF6B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чертежам и схемам</w:t>
            </w:r>
          </w:p>
        </w:tc>
      </w:tr>
      <w:tr w:rsidR="00E3420D" w:rsidRPr="00CC30FD" w14:paraId="560D2DDC" w14:textId="77777777" w:rsidTr="00E71DA5">
        <w:trPr>
          <w:trHeight w:val="1041"/>
        </w:trPr>
        <w:tc>
          <w:tcPr>
            <w:tcW w:w="2196" w:type="dxa"/>
            <w:shd w:val="clear" w:color="auto" w:fill="FFFFFF" w:themeFill="background1"/>
          </w:tcPr>
          <w:p w14:paraId="6192EA8C" w14:textId="77777777" w:rsidR="00E3420D" w:rsidRPr="00CC30FD" w:rsidRDefault="00E3420D" w:rsidP="00E342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lastRenderedPageBreak/>
              <w:t>Изобразительная деятельность</w:t>
            </w:r>
          </w:p>
        </w:tc>
        <w:tc>
          <w:tcPr>
            <w:tcW w:w="6948" w:type="dxa"/>
            <w:shd w:val="clear" w:color="auto" w:fill="FFFFFF" w:themeFill="background1"/>
          </w:tcPr>
          <w:p w14:paraId="5C3CDAD1" w14:textId="54240729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картин, иллюстраций</w:t>
            </w:r>
          </w:p>
          <w:p w14:paraId="25A37B97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  <w:p w14:paraId="0BC90668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14:paraId="3A078040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14:paraId="4CCFE121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детских работ конкурс</w:t>
            </w:r>
          </w:p>
          <w:p w14:paraId="5DFC8C92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</w:t>
            </w:r>
          </w:p>
          <w:p w14:paraId="3CA9B839" w14:textId="77777777" w:rsidR="00E3420D" w:rsidRPr="00CC30FD" w:rsidRDefault="00E3420D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 – студии</w:t>
            </w:r>
          </w:p>
        </w:tc>
      </w:tr>
    </w:tbl>
    <w:p w14:paraId="1608741D" w14:textId="7A0E16E1" w:rsidR="00456540" w:rsidRDefault="004565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8DA2CAD" w14:textId="77777777" w:rsidR="00E3420D" w:rsidRDefault="00E342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F3A1BD6" w14:textId="4CB36298" w:rsidR="0007229E" w:rsidRPr="005F1E57" w:rsidRDefault="00A33B27" w:rsidP="005F1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D25">
        <w:rPr>
          <w:rFonts w:ascii="Times New Roman" w:hAnsi="Times New Roman" w:cs="Times New Roman"/>
          <w:b/>
          <w:sz w:val="28"/>
          <w:szCs w:val="28"/>
        </w:rPr>
        <w:lastRenderedPageBreak/>
        <w:t>Способы и направления поддержки детской инициативы</w:t>
      </w:r>
      <w:r>
        <w:rPr>
          <w:rFonts w:ascii="Times New Roman" w:hAnsi="Times New Roman" w:cs="Times New Roman"/>
          <w:b/>
          <w:sz w:val="28"/>
          <w:szCs w:val="28"/>
        </w:rPr>
        <w:t xml:space="preserve"> в речевом развитии</w:t>
      </w:r>
    </w:p>
    <w:p w14:paraId="5EC7EC4B" w14:textId="257224EF" w:rsidR="00A33B27" w:rsidRDefault="005F1E57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B7AA09" wp14:editId="3A0C0AE8">
                <wp:simplePos x="0" y="0"/>
                <wp:positionH relativeFrom="column">
                  <wp:posOffset>458470</wp:posOffset>
                </wp:positionH>
                <wp:positionV relativeFrom="paragraph">
                  <wp:posOffset>1392555</wp:posOffset>
                </wp:positionV>
                <wp:extent cx="342900" cy="1229995"/>
                <wp:effectExtent l="25400" t="25400" r="63500" b="40005"/>
                <wp:wrapThrough wrapText="bothSides">
                  <wp:wrapPolygon edited="0">
                    <wp:start x="6400" y="-446"/>
                    <wp:lineTo x="-1600" y="0"/>
                    <wp:lineTo x="-1600" y="18734"/>
                    <wp:lineTo x="6400" y="21410"/>
                    <wp:lineTo x="6400" y="21856"/>
                    <wp:lineTo x="16000" y="21856"/>
                    <wp:lineTo x="19200" y="21410"/>
                    <wp:lineTo x="22400" y="17396"/>
                    <wp:lineTo x="24000" y="4014"/>
                    <wp:lineTo x="22400" y="2230"/>
                    <wp:lineTo x="16000" y="-446"/>
                    <wp:lineTo x="6400" y="-446"/>
                  </wp:wrapPolygon>
                </wp:wrapThrough>
                <wp:docPr id="20" name="Двойная стрелка вверх/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2999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875AC" id="Двойная стрелка вверх/вниз 20" o:spid="_x0000_s1026" type="#_x0000_t70" style="position:absolute;margin-left:36.1pt;margin-top:109.65pt;width:27pt;height:96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" adj=",3011" fillcolor="#5b9bd5 [3204]" strokecolor="#1f4d78 [1604]" strokeweight="1pt">
                <w10:wrap type="through"/>
              </v:shape>
            </w:pict>
          </mc:Fallback>
        </mc:AlternateContent>
      </w:r>
      <w:r w:rsidR="007E140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AE6E3" wp14:editId="013B1EED">
                <wp:simplePos x="0" y="0"/>
                <wp:positionH relativeFrom="column">
                  <wp:posOffset>5715</wp:posOffset>
                </wp:positionH>
                <wp:positionV relativeFrom="paragraph">
                  <wp:posOffset>361315</wp:posOffset>
                </wp:positionV>
                <wp:extent cx="1144905" cy="1020445"/>
                <wp:effectExtent l="0" t="0" r="23495" b="20955"/>
                <wp:wrapThrough wrapText="bothSides">
                  <wp:wrapPolygon edited="0">
                    <wp:start x="479" y="0"/>
                    <wp:lineTo x="0" y="1613"/>
                    <wp:lineTo x="0" y="20431"/>
                    <wp:lineTo x="479" y="21506"/>
                    <wp:lineTo x="21085" y="21506"/>
                    <wp:lineTo x="21564" y="20431"/>
                    <wp:lineTo x="21564" y="1613"/>
                    <wp:lineTo x="21085" y="0"/>
                    <wp:lineTo x="479" y="0"/>
                  </wp:wrapPolygon>
                </wp:wrapThrough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102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2DBF1" w14:textId="15AB6E85" w:rsidR="004E53B2" w:rsidRPr="00722440" w:rsidRDefault="004E53B2" w:rsidP="00E547F7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Создание условий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AE6E3" id="Скругленный прямоугольник 16" o:spid="_x0000_s1038" style="position:absolute;left:0;text-align:left;margin-left:.45pt;margin-top:28.45pt;width:90.15pt;height:8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" fillcolor="#5b9bd5 [3204]" strokecolor="#1f4d78 [1604]" strokeweight="1pt">
                <v:stroke joinstyle="miter"/>
                <v:textbox>
                  <w:txbxContent>
                    <w:p w14:paraId="3362DBF1" w14:textId="15AB6E85" w:rsidR="004E53B2" w:rsidRPr="00722440" w:rsidRDefault="004E53B2" w:rsidP="00E547F7">
                      <w:pPr>
                        <w:shd w:val="clear" w:color="auto" w:fill="0020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Создание условий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7E140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CB7547" wp14:editId="59E8C537">
                <wp:simplePos x="0" y="0"/>
                <wp:positionH relativeFrom="column">
                  <wp:posOffset>1137920</wp:posOffset>
                </wp:positionH>
                <wp:positionV relativeFrom="paragraph">
                  <wp:posOffset>20320</wp:posOffset>
                </wp:positionV>
                <wp:extent cx="4572000" cy="1711960"/>
                <wp:effectExtent l="0" t="0" r="25400" b="15240"/>
                <wp:wrapThrough wrapText="bothSides">
                  <wp:wrapPolygon edited="0">
                    <wp:start x="600" y="0"/>
                    <wp:lineTo x="0" y="1602"/>
                    <wp:lineTo x="0" y="19549"/>
                    <wp:lineTo x="120" y="20510"/>
                    <wp:lineTo x="600" y="21472"/>
                    <wp:lineTo x="21000" y="21472"/>
                    <wp:lineTo x="21480" y="20510"/>
                    <wp:lineTo x="21600" y="19549"/>
                    <wp:lineTo x="21600" y="1602"/>
                    <wp:lineTo x="21000" y="0"/>
                    <wp:lineTo x="600" y="0"/>
                  </wp:wrapPolygon>
                </wp:wrapThrough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711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D57BF" w14:textId="77777777" w:rsidR="004E53B2" w:rsidRPr="007E1407" w:rsidRDefault="004E53B2" w:rsidP="00D75914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2440"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Разнообразный дидактическ</w:t>
                            </w:r>
                            <w:r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ий материал для развития речи:</w:t>
                            </w:r>
                          </w:p>
                          <w:p w14:paraId="60653690" w14:textId="52FEF49A" w:rsidR="004E53B2" w:rsidRPr="00722440" w:rsidRDefault="004E53B2" w:rsidP="00D75914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2440"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картины (предметные и сюжетны</w:t>
                            </w:r>
                            <w:r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е), серии картин, </w:t>
                            </w:r>
                            <w:r w:rsidRPr="00722440"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раскраски, детские рисунки</w:t>
                            </w:r>
                            <w:r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Pr="00722440"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722440">
                              <w:rPr>
                                <w:rFonts w:ascii="MS Mincho" w:eastAsia="MS Mincho" w:hAnsi="MS Mincho" w:cs="MS Mincho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  <w:p w14:paraId="25EB1D6D" w14:textId="19FA91B6" w:rsidR="004E53B2" w:rsidRPr="00722440" w:rsidRDefault="004E53B2" w:rsidP="00D75914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2440"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Альбомы с детскими фотографиями, отображающими различные события из жизни детей</w:t>
                            </w:r>
                            <w:r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Pr="00722440"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14:paraId="0695D264" w14:textId="3CB4BDD2" w:rsidR="004E53B2" w:rsidRPr="00722440" w:rsidRDefault="004E53B2" w:rsidP="00D75914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22440"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Книжный уголок с богатым подбором художественной литературы для детей, а также познавательной образовательной детской литературы</w:t>
                            </w:r>
                            <w:r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Pr="00722440"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722440">
                              <w:rPr>
                                <w:rFonts w:ascii="MS Mincho" w:eastAsia="MS Mincho" w:hAnsi="MS Mincho" w:cs="MS Mincho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B7547" id="Скругленный прямоугольник 17" o:spid="_x0000_s1039" style="position:absolute;left:0;text-align:left;margin-left:89.6pt;margin-top:1.6pt;width:5in;height:134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" fillcolor="#5b9bd5 [3204]" strokecolor="#1f4d78 [1604]" strokeweight="1pt">
                <v:stroke joinstyle="miter"/>
                <v:textbox>
                  <w:txbxContent>
                    <w:p w14:paraId="345D57BF" w14:textId="77777777" w:rsidR="004E53B2" w:rsidRPr="007E1407" w:rsidRDefault="004E53B2" w:rsidP="00D75914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722440">
                        <w:rPr>
                          <w:rFonts w:ascii="Times" w:eastAsiaTheme="minorEastAsia" w:hAnsi="Times" w:cs="Times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Разнообразный дидактическ</w:t>
                      </w:r>
                      <w:r>
                        <w:rPr>
                          <w:rFonts w:ascii="Times" w:eastAsiaTheme="minorEastAsia" w:hAnsi="Times" w:cs="Times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ий материал для развития речи:</w:t>
                      </w:r>
                    </w:p>
                    <w:p w14:paraId="60653690" w14:textId="52FEF49A" w:rsidR="004E53B2" w:rsidRPr="00722440" w:rsidRDefault="004E53B2" w:rsidP="00D75914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722440">
                        <w:rPr>
                          <w:rFonts w:ascii="Times" w:eastAsiaTheme="minorEastAsia" w:hAnsi="Times" w:cs="Times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картины (предметные и сюжетны</w:t>
                      </w:r>
                      <w:r>
                        <w:rPr>
                          <w:rFonts w:ascii="Times" w:eastAsiaTheme="minorEastAsia" w:hAnsi="Times" w:cs="Times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е), серии картин, </w:t>
                      </w:r>
                      <w:r w:rsidRPr="00722440">
                        <w:rPr>
                          <w:rFonts w:ascii="Times" w:eastAsiaTheme="minorEastAsia" w:hAnsi="Times" w:cs="Times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раскраски, детские рисунки</w:t>
                      </w:r>
                      <w:r>
                        <w:rPr>
                          <w:rFonts w:ascii="Times" w:eastAsiaTheme="minorEastAsia" w:hAnsi="Times" w:cs="Times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Pr="00722440">
                        <w:rPr>
                          <w:rFonts w:ascii="Times" w:eastAsiaTheme="minorEastAsia" w:hAnsi="Times" w:cs="Times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722440">
                        <w:rPr>
                          <w:rFonts w:ascii="MS Mincho" w:eastAsia="MS Mincho" w:hAnsi="MS Mincho" w:cs="MS Mincho"/>
                          <w:b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  <w:p w14:paraId="25EB1D6D" w14:textId="19FA91B6" w:rsidR="004E53B2" w:rsidRPr="00722440" w:rsidRDefault="004E53B2" w:rsidP="00D75914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722440">
                        <w:rPr>
                          <w:rFonts w:ascii="Times" w:eastAsiaTheme="minorEastAsia" w:hAnsi="Times" w:cs="Times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Альбомы с детскими фотографиями, отображающими различные события из жизни детей</w:t>
                      </w:r>
                      <w:r>
                        <w:rPr>
                          <w:rFonts w:ascii="Times" w:eastAsiaTheme="minorEastAsia" w:hAnsi="Times" w:cs="Times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Pr="00722440">
                        <w:rPr>
                          <w:rFonts w:ascii="Times" w:eastAsiaTheme="minorEastAsia" w:hAnsi="Times" w:cs="Times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14:paraId="0695D264" w14:textId="3CB4BDD2" w:rsidR="004E53B2" w:rsidRPr="00722440" w:rsidRDefault="004E53B2" w:rsidP="00D75914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722440">
                        <w:rPr>
                          <w:rFonts w:ascii="Times" w:eastAsiaTheme="minorEastAsia" w:hAnsi="Times" w:cs="Times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Книжный уголок с богатым подбором художественной литературы для детей, а также познавательной образовательной детской литературы</w:t>
                      </w:r>
                      <w:r>
                        <w:rPr>
                          <w:rFonts w:ascii="Times" w:eastAsiaTheme="minorEastAsia" w:hAnsi="Times" w:cs="Times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Pr="00722440">
                        <w:rPr>
                          <w:rFonts w:ascii="Times" w:eastAsiaTheme="minorEastAsia" w:hAnsi="Times" w:cs="Times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722440">
                        <w:rPr>
                          <w:rFonts w:ascii="MS Mincho" w:eastAsia="MS Mincho" w:hAnsi="MS Mincho" w:cs="MS Mincho"/>
                          <w:b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0DC65E09" w14:textId="345D7329" w:rsidR="00722440" w:rsidRDefault="00722440" w:rsidP="005F1E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A2EE6B2" w14:textId="508F902C" w:rsidR="00722440" w:rsidRDefault="005F1E57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8418EA" wp14:editId="4E0896D4">
                <wp:simplePos x="0" y="0"/>
                <wp:positionH relativeFrom="column">
                  <wp:posOffset>113030</wp:posOffset>
                </wp:positionH>
                <wp:positionV relativeFrom="paragraph">
                  <wp:posOffset>986155</wp:posOffset>
                </wp:positionV>
                <wp:extent cx="1144905" cy="1020445"/>
                <wp:effectExtent l="0" t="0" r="23495" b="20955"/>
                <wp:wrapThrough wrapText="bothSides">
                  <wp:wrapPolygon edited="0">
                    <wp:start x="479" y="0"/>
                    <wp:lineTo x="0" y="1613"/>
                    <wp:lineTo x="0" y="20431"/>
                    <wp:lineTo x="479" y="21506"/>
                    <wp:lineTo x="21085" y="21506"/>
                    <wp:lineTo x="21564" y="20431"/>
                    <wp:lineTo x="21564" y="1613"/>
                    <wp:lineTo x="21085" y="0"/>
                    <wp:lineTo x="479" y="0"/>
                  </wp:wrapPolygon>
                </wp:wrapThrough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102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23FDE6" w14:textId="76EE538F" w:rsidR="004E53B2" w:rsidRPr="00722440" w:rsidRDefault="004E53B2" w:rsidP="00E547F7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Позиция педагога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418EA" id="Скругленный прямоугольник 18" o:spid="_x0000_s1040" style="position:absolute;left:0;text-align:left;margin-left:8.9pt;margin-top:77.65pt;width:90.15pt;height:8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" fillcolor="#5b9bd5 [3204]" strokecolor="#1f4d78 [1604]" strokeweight="1pt">
                <v:stroke joinstyle="miter"/>
                <v:textbox>
                  <w:txbxContent>
                    <w:p w14:paraId="2E23FDE6" w14:textId="76EE538F" w:rsidR="004E53B2" w:rsidRPr="00722440" w:rsidRDefault="004E53B2" w:rsidP="00E547F7">
                      <w:pPr>
                        <w:shd w:val="clear" w:color="auto" w:fill="0020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Позиция педагога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F826A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4F0CAB" wp14:editId="3DEA9832">
                <wp:simplePos x="0" y="0"/>
                <wp:positionH relativeFrom="column">
                  <wp:posOffset>1256665</wp:posOffset>
                </wp:positionH>
                <wp:positionV relativeFrom="paragraph">
                  <wp:posOffset>119380</wp:posOffset>
                </wp:positionV>
                <wp:extent cx="4572000" cy="2974975"/>
                <wp:effectExtent l="0" t="0" r="25400" b="22225"/>
                <wp:wrapThrough wrapText="bothSides">
                  <wp:wrapPolygon edited="0">
                    <wp:start x="1320" y="0"/>
                    <wp:lineTo x="0" y="1291"/>
                    <wp:lineTo x="0" y="19364"/>
                    <wp:lineTo x="360" y="20655"/>
                    <wp:lineTo x="1200" y="21577"/>
                    <wp:lineTo x="1320" y="21577"/>
                    <wp:lineTo x="20280" y="21577"/>
                    <wp:lineTo x="20400" y="21577"/>
                    <wp:lineTo x="21240" y="20655"/>
                    <wp:lineTo x="21600" y="19364"/>
                    <wp:lineTo x="21600" y="1291"/>
                    <wp:lineTo x="20280" y="0"/>
                    <wp:lineTo x="1320" y="0"/>
                  </wp:wrapPolygon>
                </wp:wrapThrough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974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F0FA5" w14:textId="16B05F41" w:rsidR="004E53B2" w:rsidRPr="00D75914" w:rsidRDefault="004E53B2" w:rsidP="00D75914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MS Mincho" w:eastAsia="MS Mincho" w:hAnsi="MS Mincho" w:cs="MS Mincho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Р</w:t>
                            </w:r>
                            <w:r w:rsidRPr="00D75914"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азвивать активный и пассивный словарь детей, постоянно обогащать их словарный запас, поощрять к использованию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новых слов.</w:t>
                            </w:r>
                          </w:p>
                          <w:p w14:paraId="12D05384" w14:textId="2F5563A6" w:rsidR="004E53B2" w:rsidRPr="00D75914" w:rsidRDefault="004E53B2" w:rsidP="00D75914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Е</w:t>
                            </w:r>
                            <w:r w:rsidRPr="00D75914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жедневно использовать в работе с детьми дидактические речевые игры, отгадывание загадок, применять пословицы и поговорки, 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бразные выражения.</w:t>
                            </w:r>
                          </w:p>
                          <w:p w14:paraId="00D7E592" w14:textId="1FE29871" w:rsidR="004E53B2" w:rsidRPr="00D75914" w:rsidRDefault="004E53B2" w:rsidP="00D75914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r w:rsidRPr="00D75914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качестве одной из добрых традиций практ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иковать ежедневное чтение детям.</w:t>
                            </w:r>
                          </w:p>
                          <w:p w14:paraId="352CCC25" w14:textId="77777777" w:rsidR="004E53B2" w:rsidRDefault="004E53B2" w:rsidP="007E1407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Поощрять стремление ребенка делать собственные умозаключения, внимательно выслушивать все его рассуждения, относиться к таки попыткам внимательно, с уважением.</w:t>
                            </w:r>
                          </w:p>
                          <w:p w14:paraId="0147AA1D" w14:textId="3F6FBC1C" w:rsidR="004E53B2" w:rsidRPr="00F826A5" w:rsidRDefault="004E53B2" w:rsidP="007E1407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Поддерживать стремление ребенка рассказать о личном опыте, поделиться своими впечатлениями.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F0CAB" id="Скругленный прямоугольник 19" o:spid="_x0000_s1041" style="position:absolute;left:0;text-align:left;margin-left:98.95pt;margin-top:9.4pt;width:5in;height:23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" fillcolor="#5b9bd5 [3204]" strokecolor="#1f4d78 [1604]" strokeweight="1pt">
                <v:stroke joinstyle="miter"/>
                <v:textbox>
                  <w:txbxContent>
                    <w:p w14:paraId="141F0FA5" w14:textId="16B05F41" w:rsidR="004E53B2" w:rsidRPr="00D75914" w:rsidRDefault="004E53B2" w:rsidP="00D75914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sz w:val="24"/>
                          <w:szCs w:val="24"/>
                          <w:lang w:eastAsia="ru-RU"/>
                        </w:rPr>
                        <w:t>Р</w:t>
                      </w:r>
                      <w:r w:rsidRPr="00D75914"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азвивать активный и пассивный словарь детей, постоянно обогащать их словарный запас, поощрять к использованию</w:t>
                      </w:r>
                      <w:r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новых слов.</w:t>
                      </w:r>
                    </w:p>
                    <w:p w14:paraId="12D05384" w14:textId="2F5563A6" w:rsidR="004E53B2" w:rsidRPr="00D75914" w:rsidRDefault="004E53B2" w:rsidP="00D75914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Е</w:t>
                      </w:r>
                      <w:r w:rsidRPr="00D75914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жедневно использовать в работе с детьми дидактические речевые игры, отгадывание загадок, применять пословицы и поговорки, о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бразные выражения.</w:t>
                      </w:r>
                    </w:p>
                    <w:p w14:paraId="00D7E592" w14:textId="1FE29871" w:rsidR="004E53B2" w:rsidRPr="00D75914" w:rsidRDefault="004E53B2" w:rsidP="00D75914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В</w:t>
                      </w:r>
                      <w:r w:rsidRPr="00D75914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качестве одной из добрых традиций практ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иковать ежедневное чтение детям.</w:t>
                      </w:r>
                    </w:p>
                    <w:p w14:paraId="352CCC25" w14:textId="77777777" w:rsidR="004E53B2" w:rsidRDefault="004E53B2" w:rsidP="007E1407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Поощрять стремление ребенка делать собственные умозаключения, внимательно выслушивать все его рассуждения, относиться к таки попыткам внимательно, с уважением.</w:t>
                      </w:r>
                    </w:p>
                    <w:p w14:paraId="0147AA1D" w14:textId="3F6FBC1C" w:rsidR="004E53B2" w:rsidRPr="00F826A5" w:rsidRDefault="004E53B2" w:rsidP="007E1407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Поддерживать стремление ребенка рассказать о личном опыте, поделиться своими впечатлениями.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24552DAE" w14:textId="3352F77F" w:rsidR="00722440" w:rsidRDefault="00722440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C63F14" w14:textId="47ADF1D9" w:rsidR="00722440" w:rsidRDefault="00722440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A6EDE6C" w14:textId="0DAFB07A" w:rsidR="00722440" w:rsidRDefault="00722440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0736D8C" w14:textId="0017ADFC" w:rsidR="007E1407" w:rsidRDefault="00E71DA5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02C8F0" wp14:editId="1B8D7A26">
                <wp:simplePos x="0" y="0"/>
                <wp:positionH relativeFrom="column">
                  <wp:posOffset>-926465</wp:posOffset>
                </wp:positionH>
                <wp:positionV relativeFrom="paragraph">
                  <wp:posOffset>-613410</wp:posOffset>
                </wp:positionV>
                <wp:extent cx="1026795" cy="3314065"/>
                <wp:effectExtent l="0" t="0" r="59055" b="0"/>
                <wp:wrapThrough wrapText="bothSides">
                  <wp:wrapPolygon edited="0">
                    <wp:start x="18033" y="0"/>
                    <wp:lineTo x="14827" y="248"/>
                    <wp:lineTo x="7213" y="1614"/>
                    <wp:lineTo x="6813" y="2111"/>
                    <wp:lineTo x="3206" y="3973"/>
                    <wp:lineTo x="801" y="5960"/>
                    <wp:lineTo x="0" y="7077"/>
                    <wp:lineTo x="0" y="13906"/>
                    <wp:lineTo x="1603" y="15893"/>
                    <wp:lineTo x="1603" y="16514"/>
                    <wp:lineTo x="4007" y="17879"/>
                    <wp:lineTo x="20438" y="20114"/>
                    <wp:lineTo x="22442" y="20114"/>
                    <wp:lineTo x="22442" y="19866"/>
                    <wp:lineTo x="3607" y="13906"/>
                    <wp:lineTo x="2404" y="7946"/>
                    <wp:lineTo x="5210" y="5960"/>
                    <wp:lineTo x="9217" y="3973"/>
                    <wp:lineTo x="18033" y="1987"/>
                    <wp:lineTo x="21239" y="1987"/>
                    <wp:lineTo x="22442" y="1490"/>
                    <wp:lineTo x="22442" y="0"/>
                    <wp:lineTo x="18033" y="0"/>
                  </wp:wrapPolygon>
                </wp:wrapThrough>
                <wp:docPr id="24" name="Выгнутая влево стрел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795" cy="3314065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8231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D5B3C" id="Выгнутая влево стрелка 24" o:spid="_x0000_s1026" type="#_x0000_t102" style="position:absolute;margin-left:-72.95pt;margin-top:-48.3pt;width:80.85pt;height:26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" adj="18254,20764,3821" fillcolor="#5b9bd5 [3204]" strokecolor="#1f4d78 [1604]" strokeweight="1pt">
                <w10:wrap type="through"/>
              </v:shape>
            </w:pict>
          </mc:Fallback>
        </mc:AlternateContent>
      </w:r>
    </w:p>
    <w:p w14:paraId="773E6202" w14:textId="552B9DA1" w:rsidR="007E1407" w:rsidRDefault="007E1407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42D1E0" w14:textId="5FD5381C" w:rsidR="007E1407" w:rsidRDefault="007E1407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7A4EA0" w14:textId="5C5E6BFA" w:rsidR="007E1407" w:rsidRDefault="007E1407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CCE732" w14:textId="3DC05FEC" w:rsidR="00E71DA5" w:rsidRDefault="00E71DA5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6FE887" wp14:editId="308323F2">
                <wp:simplePos x="0" y="0"/>
                <wp:positionH relativeFrom="column">
                  <wp:posOffset>0</wp:posOffset>
                </wp:positionH>
                <wp:positionV relativeFrom="paragraph">
                  <wp:posOffset>1284605</wp:posOffset>
                </wp:positionV>
                <wp:extent cx="1259205" cy="1020445"/>
                <wp:effectExtent l="0" t="0" r="17145" b="27305"/>
                <wp:wrapThrough wrapText="bothSides">
                  <wp:wrapPolygon edited="0">
                    <wp:start x="1307" y="0"/>
                    <wp:lineTo x="0" y="1613"/>
                    <wp:lineTo x="0" y="20162"/>
                    <wp:lineTo x="980" y="21775"/>
                    <wp:lineTo x="20587" y="21775"/>
                    <wp:lineTo x="21567" y="20162"/>
                    <wp:lineTo x="21567" y="1613"/>
                    <wp:lineTo x="20587" y="0"/>
                    <wp:lineTo x="1307" y="0"/>
                  </wp:wrapPolygon>
                </wp:wrapThrough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102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3B3E3" w14:textId="09D41070" w:rsidR="004E53B2" w:rsidRPr="00722440" w:rsidRDefault="004E53B2" w:rsidP="00E547F7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224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Организация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FE887" id="Скругленный прямоугольник 22" o:spid="_x0000_s1042" style="position:absolute;left:0;text-align:left;margin-left:0;margin-top:101.15pt;width:99.15pt;height:8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" fillcolor="#5b9bd5 [3204]" strokecolor="#1f4d78 [1604]" strokeweight="1pt">
                <v:stroke joinstyle="miter"/>
                <v:textbox>
                  <w:txbxContent>
                    <w:p w14:paraId="2053B3E3" w14:textId="09D41070" w:rsidR="004E53B2" w:rsidRPr="00722440" w:rsidRDefault="004E53B2" w:rsidP="00E547F7">
                      <w:pPr>
                        <w:shd w:val="clear" w:color="auto" w:fill="0020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2244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Организация детей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24CE5C2E" w14:textId="77777777" w:rsidR="00E71DA5" w:rsidRDefault="00E71DA5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B32396" w14:textId="77777777" w:rsidR="00E71DA5" w:rsidRDefault="00E71DA5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68E0EC" w14:textId="77777777" w:rsidR="00E71DA5" w:rsidRDefault="00E71DA5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8996C0" w14:textId="77777777" w:rsidR="00E71DA5" w:rsidRDefault="00E71DA5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69157F" w14:textId="054B1BE8" w:rsidR="00E71DA5" w:rsidRDefault="00E71DA5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B5C111" wp14:editId="46ABD9AC">
                <wp:simplePos x="0" y="0"/>
                <wp:positionH relativeFrom="column">
                  <wp:posOffset>1258570</wp:posOffset>
                </wp:positionH>
                <wp:positionV relativeFrom="paragraph">
                  <wp:posOffset>65405</wp:posOffset>
                </wp:positionV>
                <wp:extent cx="4572000" cy="1264285"/>
                <wp:effectExtent l="0" t="0" r="19050" b="12065"/>
                <wp:wrapThrough wrapText="bothSides">
                  <wp:wrapPolygon edited="0">
                    <wp:start x="450" y="0"/>
                    <wp:lineTo x="0" y="1627"/>
                    <wp:lineTo x="0" y="19528"/>
                    <wp:lineTo x="180" y="20830"/>
                    <wp:lineTo x="450" y="21481"/>
                    <wp:lineTo x="21240" y="21481"/>
                    <wp:lineTo x="21510" y="20830"/>
                    <wp:lineTo x="21600" y="19853"/>
                    <wp:lineTo x="21600" y="1627"/>
                    <wp:lineTo x="21150" y="0"/>
                    <wp:lineTo x="450" y="0"/>
                  </wp:wrapPolygon>
                </wp:wrapThrough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2642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AF90C" w14:textId="25868033" w:rsidR="004E53B2" w:rsidRPr="00E547F7" w:rsidRDefault="004E53B2" w:rsidP="00456540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47F7"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Применять различные виды занятий (фронтальные, подгрупповые – работа в минигруппах, индивидуальные).</w:t>
                            </w:r>
                          </w:p>
                          <w:p w14:paraId="084F4D74" w14:textId="56B62A6D" w:rsidR="004E53B2" w:rsidRPr="00E547F7" w:rsidRDefault="004E53B2" w:rsidP="00456540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47F7"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Использовать дидактические речевые игры при реализации всех образовательных областей.</w:t>
                            </w:r>
                          </w:p>
                          <w:p w14:paraId="1A24E34B" w14:textId="3CE2CA46" w:rsidR="004E53B2" w:rsidRPr="00E547F7" w:rsidRDefault="004E53B2" w:rsidP="00456540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547F7"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Организовать речевое общение детей во время занятий по всем направлениям развития детей.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5C111" id="Скругленный прямоугольник 23" o:spid="_x0000_s1043" style="position:absolute;left:0;text-align:left;margin-left:99.1pt;margin-top:5.15pt;width:5in;height:99.5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" fillcolor="#5b9bd5 [3204]" strokecolor="#1f4d78 [1604]" strokeweight="1pt">
                <v:stroke joinstyle="miter"/>
                <v:textbox>
                  <w:txbxContent>
                    <w:p w14:paraId="261AF90C" w14:textId="25868033" w:rsidR="004E53B2" w:rsidRPr="00E547F7" w:rsidRDefault="004E53B2" w:rsidP="00456540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E547F7"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Применять различные виды занятий (фронтальные, подгрупповые – работа в минигруппах, индивидуальные).</w:t>
                      </w:r>
                    </w:p>
                    <w:p w14:paraId="084F4D74" w14:textId="56B62A6D" w:rsidR="004E53B2" w:rsidRPr="00E547F7" w:rsidRDefault="004E53B2" w:rsidP="00456540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E547F7"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Использовать дидактические речевые игры при реализации всех образовательных областей.</w:t>
                      </w:r>
                    </w:p>
                    <w:p w14:paraId="1A24E34B" w14:textId="3CE2CA46" w:rsidR="004E53B2" w:rsidRPr="00E547F7" w:rsidRDefault="004E53B2" w:rsidP="00456540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E547F7"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Организовать речевое общение детей во время занятий по всем направлениям развития детей.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3B6A897F" w14:textId="77777777" w:rsidR="00E71DA5" w:rsidRDefault="00E71DA5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29973F" w14:textId="77777777" w:rsidR="00E71DA5" w:rsidRDefault="00E71DA5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9BF1A7" w14:textId="77777777" w:rsidR="00E71DA5" w:rsidRDefault="00E71DA5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925C21" w14:textId="77777777" w:rsidR="00E71DA5" w:rsidRDefault="00E71DA5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E50F68" w14:textId="77777777" w:rsidR="00E71DA5" w:rsidRDefault="00E71DA5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8CC776" w14:textId="77777777" w:rsidR="00E71DA5" w:rsidRDefault="00E71DA5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CCC9D1" w14:textId="77777777" w:rsidR="00E71DA5" w:rsidRDefault="00E71DA5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67297F" w14:textId="77777777" w:rsidR="00E71DA5" w:rsidRDefault="00E71DA5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271835" w14:textId="3FD59F59" w:rsidR="007E1407" w:rsidRDefault="007E1407" w:rsidP="00CC0D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D8790D" w14:textId="49CA82CF" w:rsidR="007E1407" w:rsidRPr="00E71DA5" w:rsidRDefault="00CC0D8A" w:rsidP="00E71DA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словия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речевого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428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детей 4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-го года жизни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(часть, формируемая участниками образовательных отношений)</w:t>
      </w:r>
    </w:p>
    <w:p w14:paraId="0C939442" w14:textId="77777777" w:rsidR="00CC0D8A" w:rsidRPr="00EE5326" w:rsidRDefault="00CC0D8A" w:rsidP="00CC0D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E5326">
        <w:rPr>
          <w:rFonts w:ascii="Times New Roman" w:hAnsi="Times New Roman"/>
          <w:b/>
          <w:i/>
          <w:sz w:val="28"/>
          <w:szCs w:val="28"/>
        </w:rPr>
        <w:t>Решение образовательных задач предусматривает:</w:t>
      </w:r>
    </w:p>
    <w:p w14:paraId="14AB6798" w14:textId="77777777" w:rsidR="00CC0D8A" w:rsidRPr="005255FD" w:rsidRDefault="00CC0D8A" w:rsidP="00CC0D8A">
      <w:pPr>
        <w:pStyle w:val="af7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iCs/>
          <w:szCs w:val="28"/>
        </w:rPr>
      </w:pPr>
      <w:r w:rsidRPr="005255FD">
        <w:rPr>
          <w:iCs/>
          <w:szCs w:val="28"/>
        </w:rPr>
        <w:t xml:space="preserve">- поддержку зарождения в недрах диалогического общения новой формы речи - монолога, возникающего вследствие желания ребенка поделиться своими мыслями, чувствами, возросшими знаниями об окружающем; </w:t>
      </w:r>
    </w:p>
    <w:p w14:paraId="0EB1EDDD" w14:textId="77777777" w:rsidR="00CC0D8A" w:rsidRPr="005255FD" w:rsidRDefault="00CC0D8A" w:rsidP="00CC0D8A">
      <w:pPr>
        <w:pStyle w:val="af7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i/>
          <w:szCs w:val="28"/>
        </w:rPr>
      </w:pPr>
      <w:r w:rsidRPr="005255FD">
        <w:rPr>
          <w:iCs/>
          <w:szCs w:val="28"/>
        </w:rPr>
        <w:t>- поддержку интереса детей к звучащему слову, словотворчеству, интереса к рассказыванию по собственной инициативе или по предложению взрослого;</w:t>
      </w:r>
    </w:p>
    <w:p w14:paraId="5AFF013D" w14:textId="77777777" w:rsidR="00CC0D8A" w:rsidRPr="005255FD" w:rsidRDefault="00CC0D8A" w:rsidP="00CC0D8A">
      <w:pPr>
        <w:pStyle w:val="af7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iCs/>
          <w:szCs w:val="28"/>
        </w:rPr>
      </w:pPr>
      <w:r w:rsidRPr="005255FD">
        <w:rPr>
          <w:iCs/>
          <w:szCs w:val="28"/>
        </w:rPr>
        <w:t>- организацию упражнений в правильном произнесении звуков в словах, слов, шуток-чистоговорок, скороговорок</w:t>
      </w:r>
      <w:r>
        <w:rPr>
          <w:iCs/>
          <w:szCs w:val="28"/>
        </w:rPr>
        <w:t>, поговорок уральских народов</w:t>
      </w:r>
      <w:r w:rsidRPr="005255FD">
        <w:rPr>
          <w:iCs/>
          <w:szCs w:val="28"/>
        </w:rPr>
        <w:t>;</w:t>
      </w:r>
    </w:p>
    <w:p w14:paraId="03DF65B8" w14:textId="77777777" w:rsidR="00CC0D8A" w:rsidRPr="005255FD" w:rsidRDefault="00CC0D8A" w:rsidP="00CC0D8A">
      <w:pPr>
        <w:pStyle w:val="af7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iCs/>
          <w:szCs w:val="28"/>
        </w:rPr>
      </w:pPr>
      <w:r w:rsidRPr="005255FD">
        <w:rPr>
          <w:iCs/>
          <w:szCs w:val="28"/>
        </w:rPr>
        <w:t>- организацию упражнений в произношении слов и предложений в разном темпе, с разной силой голоса, интонацией;</w:t>
      </w:r>
    </w:p>
    <w:p w14:paraId="2C4DEE2E" w14:textId="77777777" w:rsidR="00CC0D8A" w:rsidRPr="005255FD" w:rsidRDefault="00CC0D8A" w:rsidP="00CC0D8A">
      <w:pPr>
        <w:pStyle w:val="af7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iCs/>
          <w:szCs w:val="28"/>
        </w:rPr>
      </w:pPr>
      <w:r w:rsidRPr="005255FD">
        <w:rPr>
          <w:iCs/>
          <w:szCs w:val="28"/>
        </w:rPr>
        <w:t>- знакомство детей с окружающей графикой – вывесками, названиями книг, подписями под картинками, надписями на этикетках, вещах, значках и др.;</w:t>
      </w:r>
    </w:p>
    <w:p w14:paraId="44B7263D" w14:textId="77777777" w:rsidR="00CC0D8A" w:rsidRPr="005255FD" w:rsidRDefault="00CC0D8A" w:rsidP="00CC0D8A">
      <w:pPr>
        <w:pStyle w:val="af7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iCs/>
          <w:szCs w:val="28"/>
        </w:rPr>
      </w:pPr>
      <w:r w:rsidRPr="005255FD">
        <w:rPr>
          <w:iCs/>
          <w:szCs w:val="28"/>
        </w:rPr>
        <w:t>-</w:t>
      </w:r>
      <w:r>
        <w:rPr>
          <w:iCs/>
          <w:szCs w:val="28"/>
        </w:rPr>
        <w:t xml:space="preserve"> </w:t>
      </w:r>
      <w:r w:rsidRPr="005255FD">
        <w:rPr>
          <w:iCs/>
          <w:szCs w:val="28"/>
        </w:rPr>
        <w:t>организацию инсценировки изображения на картинах, рисунках с использованием мимики, жестов, позы, голоса в соответствии с выбранной ролью;</w:t>
      </w:r>
    </w:p>
    <w:p w14:paraId="4142CF99" w14:textId="77777777" w:rsidR="00CC0D8A" w:rsidRPr="005255FD" w:rsidRDefault="00CC0D8A" w:rsidP="00CC0D8A">
      <w:pPr>
        <w:pStyle w:val="af7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iCs/>
          <w:szCs w:val="28"/>
        </w:rPr>
      </w:pPr>
      <w:r w:rsidRPr="005255FD">
        <w:rPr>
          <w:iCs/>
          <w:szCs w:val="28"/>
        </w:rPr>
        <w:t>- ежедневное чтение книг, делая это привычным элементом жизни детей в детском саду;</w:t>
      </w:r>
    </w:p>
    <w:p w14:paraId="3B22E777" w14:textId="77777777" w:rsidR="00CC0D8A" w:rsidRPr="005255FD" w:rsidRDefault="00CC0D8A" w:rsidP="00CC0D8A">
      <w:pPr>
        <w:pStyle w:val="af7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iCs/>
          <w:szCs w:val="28"/>
        </w:rPr>
      </w:pPr>
      <w:r w:rsidRPr="005255FD">
        <w:rPr>
          <w:iCs/>
          <w:szCs w:val="28"/>
        </w:rPr>
        <w:t>- организацию многогранного осмысления литературных образов в различных видах их активного проживания (в движениях, звуках, рисунках, импровизациях);</w:t>
      </w:r>
    </w:p>
    <w:p w14:paraId="451693A0" w14:textId="77777777" w:rsidR="00CC0D8A" w:rsidRPr="005255FD" w:rsidRDefault="00CC0D8A" w:rsidP="00CC0D8A">
      <w:pPr>
        <w:pStyle w:val="af7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iCs/>
          <w:szCs w:val="28"/>
        </w:rPr>
      </w:pPr>
      <w:r w:rsidRPr="005255FD">
        <w:rPr>
          <w:iCs/>
          <w:szCs w:val="28"/>
        </w:rPr>
        <w:t>- организацию создания детьми (совместно со взрослыми) «книг» - сборников сочиненных детьми сказок, рассказов из личного опыта, песенок, проиллю</w:t>
      </w:r>
      <w:r>
        <w:rPr>
          <w:iCs/>
          <w:szCs w:val="28"/>
        </w:rPr>
        <w:t>стрированных детскими рисунками.</w:t>
      </w:r>
    </w:p>
    <w:p w14:paraId="62F99AA3" w14:textId="77777777" w:rsidR="00CC0D8A" w:rsidRDefault="00CC0D8A" w:rsidP="00CC0D8A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59A293AB" w14:textId="77777777" w:rsidR="00CC0D8A" w:rsidRDefault="00CC0D8A" w:rsidP="00CC0D8A">
      <w:pPr>
        <w:pStyle w:val="a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C51212">
        <w:rPr>
          <w:b/>
          <w:sz w:val="28"/>
          <w:szCs w:val="28"/>
        </w:rPr>
        <w:t>Формы совместной образовательной деятельности с детьми:</w:t>
      </w:r>
    </w:p>
    <w:p w14:paraId="4D07F650" w14:textId="77777777" w:rsidR="00CC0D8A" w:rsidRDefault="00CC0D8A" w:rsidP="00CC0D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341A">
        <w:rPr>
          <w:rFonts w:ascii="Times New Roman" w:hAnsi="Times New Roman"/>
          <w:bCs/>
          <w:sz w:val="28"/>
          <w:szCs w:val="28"/>
        </w:rPr>
        <w:t>- устное народное творчество,</w:t>
      </w:r>
      <w:r w:rsidRPr="001C341A">
        <w:rPr>
          <w:rFonts w:ascii="Times New Roman" w:hAnsi="Times New Roman"/>
          <w:sz w:val="28"/>
          <w:szCs w:val="28"/>
        </w:rPr>
        <w:t xml:space="preserve"> ценность которого состоит в познава</w:t>
      </w:r>
      <w:r w:rsidRPr="001C341A">
        <w:rPr>
          <w:rFonts w:ascii="Times New Roman" w:hAnsi="Times New Roman"/>
          <w:sz w:val="28"/>
          <w:szCs w:val="28"/>
        </w:rPr>
        <w:softHyphen/>
        <w:t>тельном,</w:t>
      </w:r>
      <w:r w:rsidRPr="003761D3">
        <w:rPr>
          <w:rFonts w:ascii="Times New Roman" w:hAnsi="Times New Roman"/>
          <w:sz w:val="28"/>
          <w:szCs w:val="28"/>
        </w:rPr>
        <w:t xml:space="preserve"> эстетическом и воспитательном значениях</w:t>
      </w:r>
      <w:r>
        <w:rPr>
          <w:rFonts w:ascii="Times New Roman" w:hAnsi="Times New Roman"/>
          <w:sz w:val="28"/>
          <w:szCs w:val="28"/>
        </w:rPr>
        <w:t>. Фольклорные тексты</w:t>
      </w:r>
      <w:r w:rsidRPr="003761D3">
        <w:rPr>
          <w:rFonts w:ascii="Times New Roman" w:hAnsi="Times New Roman"/>
          <w:sz w:val="28"/>
          <w:szCs w:val="28"/>
        </w:rPr>
        <w:t xml:space="preserve"> включаются в разные виды детской деятельности (игровую, </w:t>
      </w:r>
      <w:r>
        <w:rPr>
          <w:rFonts w:ascii="Times New Roman" w:hAnsi="Times New Roman"/>
          <w:sz w:val="28"/>
          <w:szCs w:val="28"/>
        </w:rPr>
        <w:t xml:space="preserve">речевую, </w:t>
      </w:r>
      <w:r w:rsidRPr="003761D3">
        <w:rPr>
          <w:rFonts w:ascii="Times New Roman" w:hAnsi="Times New Roman"/>
          <w:sz w:val="28"/>
          <w:szCs w:val="28"/>
        </w:rPr>
        <w:t>изоб</w:t>
      </w:r>
      <w:r>
        <w:rPr>
          <w:rFonts w:ascii="Times New Roman" w:hAnsi="Times New Roman"/>
          <w:sz w:val="28"/>
          <w:szCs w:val="28"/>
        </w:rPr>
        <w:t>разительную, театрализованную);</w:t>
      </w:r>
    </w:p>
    <w:p w14:paraId="45814A2E" w14:textId="77777777" w:rsidR="00CC0D8A" w:rsidRDefault="00CC0D8A" w:rsidP="00CC0D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словесные, речевые игры;</w:t>
      </w:r>
    </w:p>
    <w:p w14:paraId="0C07AEDD" w14:textId="77777777" w:rsidR="00CC0D8A" w:rsidRDefault="00CC0D8A" w:rsidP="00CC0D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диалоги;</w:t>
      </w:r>
    </w:p>
    <w:p w14:paraId="1DCC1A32" w14:textId="77777777" w:rsidR="00CC0D8A" w:rsidRPr="003761D3" w:rsidRDefault="00CC0D8A" w:rsidP="00CC0D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расширение словаря в ситуативном общении через малые фольклорные формы;</w:t>
      </w:r>
    </w:p>
    <w:p w14:paraId="3A15B5B3" w14:textId="77777777" w:rsidR="00CC0D8A" w:rsidRPr="009B7D14" w:rsidRDefault="00CC0D8A" w:rsidP="00CC0D8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7D14">
        <w:rPr>
          <w:rFonts w:ascii="Times New Roman" w:hAnsi="Times New Roman"/>
          <w:sz w:val="28"/>
          <w:szCs w:val="28"/>
        </w:rPr>
        <w:t>- речевая зарядка на основе считалок, скороговорок, прибауток и т.п.</w:t>
      </w:r>
    </w:p>
    <w:p w14:paraId="6DE85D14" w14:textId="77777777" w:rsidR="00CC0D8A" w:rsidRDefault="00CC0D8A" w:rsidP="00CC0D8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7D14">
        <w:rPr>
          <w:rFonts w:ascii="Times New Roman" w:hAnsi="Times New Roman"/>
          <w:sz w:val="28"/>
          <w:szCs w:val="28"/>
        </w:rPr>
        <w:t>- игры с рифмой;</w:t>
      </w:r>
    </w:p>
    <w:p w14:paraId="0647CC4B" w14:textId="77777777" w:rsidR="00CC0D8A" w:rsidRDefault="00CC0D8A" w:rsidP="00CC0D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сочинение загадок;</w:t>
      </w:r>
    </w:p>
    <w:p w14:paraId="0B750ED3" w14:textId="77777777" w:rsidR="00CC0D8A" w:rsidRDefault="00CC0D8A" w:rsidP="00CC0D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рассказывание по картинкам, иллюстрациям, фотографиям;</w:t>
      </w:r>
    </w:p>
    <w:p w14:paraId="24C66342" w14:textId="77777777" w:rsidR="00CC0D8A" w:rsidRDefault="00CC0D8A" w:rsidP="00CC0D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аудиокниги.</w:t>
      </w:r>
    </w:p>
    <w:p w14:paraId="05A8D2B9" w14:textId="140155AB" w:rsidR="007E1407" w:rsidRDefault="007E1407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A009E9" w14:textId="6FD8665C" w:rsidR="00303E19" w:rsidRDefault="004B0C18" w:rsidP="00E71DA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C132E"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="00303E19">
        <w:rPr>
          <w:rFonts w:ascii="Times New Roman" w:hAnsi="Times New Roman" w:cs="Times New Roman"/>
          <w:b/>
          <w:sz w:val="28"/>
          <w:szCs w:val="28"/>
        </w:rPr>
        <w:t>Модуль образовательной деятельности «Художественно-эстетическое развитие»</w:t>
      </w:r>
    </w:p>
    <w:p w14:paraId="204B3DD4" w14:textId="77777777" w:rsidR="00303E19" w:rsidRDefault="00303E19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19A136" w14:textId="62E0DEFB" w:rsidR="00CC132E" w:rsidRDefault="004B0C18" w:rsidP="00CC13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32E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 по художественно-эстетическому развитию</w:t>
      </w:r>
      <w:r w:rsidR="00CC0D8A">
        <w:rPr>
          <w:rFonts w:ascii="Times New Roman" w:hAnsi="Times New Roman" w:cs="Times New Roman"/>
          <w:b/>
          <w:sz w:val="28"/>
          <w:szCs w:val="28"/>
        </w:rPr>
        <w:t xml:space="preserve"> (обязательная часть)</w:t>
      </w:r>
    </w:p>
    <w:p w14:paraId="3676F2A3" w14:textId="3868D32A" w:rsidR="00CC132E" w:rsidRPr="00CC132E" w:rsidRDefault="00CC132E" w:rsidP="00CC13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C132E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Искусство (словесное, музыкальное, изобразительное) выполняет этическую и эстетическую функции обра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зования детей дошкольного воз</w:t>
      </w:r>
      <w:r w:rsidRPr="00CC13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раста. Особенность восприятия детьми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дошкольного возраста произведе</w:t>
      </w:r>
      <w:r w:rsidRPr="00CC132E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ний искусства заключается в том, что с их помощью ребёнок открывает мир во всех его взаимосвязях и взаимозависимостях, начинает больше и лучше понимать жизнь и людей, добро и зло, красоту окружающего мира, переживая и проживая содержани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 произведений искусства. Про</w:t>
      </w:r>
      <w:r w:rsidRPr="00CC132E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цесс общения с произведениями искусства (книгой, музыкой, картиной, народной игрушкой и др.) является одн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 из определяющих в интеллек</w:t>
      </w:r>
      <w:r w:rsidRPr="00CC132E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туальном, личностном (в том числе мировоззренческом) и эстетическом становлении человека, в его способнос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ти к самореализации, в сохране</w:t>
      </w:r>
      <w:r w:rsidRPr="00CC13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нии и передаче опыта, накопленного человечеством. </w:t>
      </w:r>
    </w:p>
    <w:p w14:paraId="6C5CC473" w14:textId="77777777" w:rsidR="0007229E" w:rsidRPr="0007229E" w:rsidRDefault="0007229E" w:rsidP="0007229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229E">
        <w:rPr>
          <w:rFonts w:ascii="Times New Roman" w:hAnsi="Times New Roman"/>
          <w:sz w:val="28"/>
          <w:szCs w:val="28"/>
        </w:rPr>
        <w:t xml:space="preserve">В области художественно-эстетического развития ребенка основными </w:t>
      </w:r>
      <w:r w:rsidRPr="0007229E">
        <w:rPr>
          <w:rFonts w:ascii="Times New Roman" w:hAnsi="Times New Roman"/>
          <w:b/>
          <w:i/>
          <w:sz w:val="28"/>
          <w:szCs w:val="28"/>
        </w:rPr>
        <w:t>задачами образовательной деятельности</w:t>
      </w:r>
      <w:r w:rsidRPr="0007229E">
        <w:rPr>
          <w:rFonts w:ascii="Times New Roman" w:hAnsi="Times New Roman"/>
          <w:sz w:val="28"/>
          <w:szCs w:val="28"/>
        </w:rPr>
        <w:t xml:space="preserve"> являются создание условий для: </w:t>
      </w:r>
    </w:p>
    <w:p w14:paraId="3DE96018" w14:textId="77777777" w:rsidR="0007229E" w:rsidRPr="0007229E" w:rsidRDefault="0007229E" w:rsidP="0007229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position w:val="-2"/>
          <w:sz w:val="28"/>
          <w:szCs w:val="28"/>
        </w:rPr>
      </w:pPr>
      <w:r w:rsidRPr="0007229E">
        <w:rPr>
          <w:rFonts w:ascii="Times New Roman" w:hAnsi="Times New Roman"/>
          <w:position w:val="-2"/>
          <w:sz w:val="28"/>
          <w:szCs w:val="28"/>
        </w:rPr>
        <w:t>– развития у детей интереса к эстетической стороне действительности, ознакомления с разными видами и жанрами искусства (словесного, музыкального, изобразительного), в том числе народного творчества;</w:t>
      </w:r>
    </w:p>
    <w:p w14:paraId="3D185D59" w14:textId="77777777" w:rsidR="0007229E" w:rsidRPr="0007229E" w:rsidRDefault="0007229E" w:rsidP="0007229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position w:val="-2"/>
          <w:sz w:val="28"/>
          <w:szCs w:val="28"/>
        </w:rPr>
      </w:pPr>
      <w:r w:rsidRPr="0007229E">
        <w:rPr>
          <w:rFonts w:ascii="Times New Roman" w:hAnsi="Times New Roman"/>
          <w:position w:val="-2"/>
          <w:sz w:val="28"/>
          <w:szCs w:val="28"/>
        </w:rPr>
        <w:t xml:space="preserve">– развития способности к восприятию музыки, художественной литературы, фольклора; </w:t>
      </w:r>
    </w:p>
    <w:p w14:paraId="0F1A949A" w14:textId="5023A8CF" w:rsidR="00CC132E" w:rsidRPr="00F6615C" w:rsidRDefault="0007229E" w:rsidP="00F6615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position w:val="-2"/>
          <w:sz w:val="28"/>
          <w:szCs w:val="28"/>
        </w:rPr>
      </w:pPr>
      <w:r w:rsidRPr="0007229E">
        <w:rPr>
          <w:rFonts w:ascii="Times New Roman" w:hAnsi="Times New Roman"/>
          <w:position w:val="-2"/>
          <w:sz w:val="28"/>
          <w:szCs w:val="28"/>
        </w:rPr>
        <w:t>– приобщения к разным видам художественно-эстетической деятельности, развития потребности в творческом самовыражении, инициативности и самостоятельности в воплощении художественного замысла.</w:t>
      </w:r>
    </w:p>
    <w:p w14:paraId="09C3A161" w14:textId="77777777" w:rsidR="00CC132E" w:rsidRPr="0007229E" w:rsidRDefault="00CC132E" w:rsidP="000722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22"/>
        <w:gridCol w:w="6617"/>
      </w:tblGrid>
      <w:tr w:rsidR="00930323" w14:paraId="6C134C08" w14:textId="77777777" w:rsidTr="008A0596">
        <w:tc>
          <w:tcPr>
            <w:tcW w:w="9339" w:type="dxa"/>
            <w:gridSpan w:val="2"/>
          </w:tcPr>
          <w:p w14:paraId="77A7667A" w14:textId="3B58B688" w:rsidR="00930323" w:rsidRPr="00CC132E" w:rsidRDefault="00930323" w:rsidP="009303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Задачи возраста</w:t>
            </w:r>
          </w:p>
        </w:tc>
      </w:tr>
      <w:tr w:rsidR="00CC132E" w14:paraId="273FD768" w14:textId="77777777" w:rsidTr="008A0596">
        <w:tc>
          <w:tcPr>
            <w:tcW w:w="9339" w:type="dxa"/>
            <w:gridSpan w:val="2"/>
          </w:tcPr>
          <w:p w14:paraId="7C42BC54" w14:textId="555F6156" w:rsidR="00CC132E" w:rsidRPr="00CC132E" w:rsidRDefault="00930323" w:rsidP="00CC1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CC132E" w:rsidRPr="00CC132E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Развитие предпосылок ценностно-смыслового восприятия и понимания произведений искусства (словесного, музыкального, изобразительного), мира природы; становление эстетического отношения к окружающему миру; восприятие музыки, художественной литературы и фольклора; стимулирование сопереживания персонажам художественных произведений. </w:t>
            </w:r>
          </w:p>
        </w:tc>
      </w:tr>
      <w:tr w:rsidR="00CC132E" w14:paraId="0F311A94" w14:textId="77777777" w:rsidTr="00CC132E">
        <w:trPr>
          <w:trHeight w:val="324"/>
        </w:trPr>
        <w:tc>
          <w:tcPr>
            <w:tcW w:w="9339" w:type="dxa"/>
            <w:gridSpan w:val="2"/>
          </w:tcPr>
          <w:p w14:paraId="051EF1DB" w14:textId="4C3C23C7" w:rsidR="00CC132E" w:rsidRDefault="00CC132E" w:rsidP="00CC13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Создание условий для приобретения опыта</w:t>
            </w: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:</w:t>
            </w:r>
          </w:p>
        </w:tc>
      </w:tr>
      <w:tr w:rsidR="0067256B" w14:paraId="39A054E4" w14:textId="77777777" w:rsidTr="008A0596">
        <w:tc>
          <w:tcPr>
            <w:tcW w:w="9339" w:type="dxa"/>
            <w:gridSpan w:val="2"/>
          </w:tcPr>
          <w:p w14:paraId="0E6112D3" w14:textId="452569A3" w:rsidR="0067256B" w:rsidRPr="0067256B" w:rsidRDefault="0067256B" w:rsidP="00672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Pr="006725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восприятия всех видов искусства (словесного, изобразительного, музыкального), понимания, что оно не только интересное занятие, удовольствие, но и способ познания себя, других людей, человеческих качеств, проявляющихся в обычных и необычных обстоятельствах, окружающего мира; </w:t>
            </w:r>
          </w:p>
          <w:p w14:paraId="3D1BD16A" w14:textId="247B4182" w:rsidR="0067256B" w:rsidRPr="0067256B" w:rsidRDefault="0067256B" w:rsidP="00672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25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самостоятельного установления временных и причинно-следственных связей событий, коллизий и конфликтов персонажей, способов их разрешения в соотношении с личным опытом; </w:t>
            </w:r>
          </w:p>
          <w:p w14:paraId="6F3DA227" w14:textId="278CD405" w:rsidR="0067256B" w:rsidRPr="0067256B" w:rsidRDefault="0067256B" w:rsidP="00672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25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проявления возвышенного отношения к природе, желания оберегать и сохранять её неповторимую красоту; понимания того, что природа является первоосновой красоты в искусстве; </w:t>
            </w:r>
          </w:p>
          <w:p w14:paraId="2A82996C" w14:textId="58FFE37C" w:rsidR="0067256B" w:rsidRPr="0067256B" w:rsidRDefault="0067256B" w:rsidP="00672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25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- проявления эмоционального отклика на произведения искусства на основе личностного чувственно-эмоционального опыта; </w:t>
            </w:r>
          </w:p>
          <w:p w14:paraId="6F448365" w14:textId="5E849C9F" w:rsidR="0067256B" w:rsidRPr="0067256B" w:rsidRDefault="0067256B" w:rsidP="00672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25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восприятия и понимания настроения и характера музыки; настроения героев произведений искусства, силы человеческого духа, отношения к своей Родине, людям, состояния природы, средств выразительности, с помощью которых народные мастера, художники, писатели, поэты и музыканты добиваются создания образа; </w:t>
            </w:r>
          </w:p>
          <w:p w14:paraId="3271BE9E" w14:textId="1CE422CA" w:rsidR="0067256B" w:rsidRPr="0067256B" w:rsidRDefault="0067256B" w:rsidP="00672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25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понимания значимости искусства и литературы в художественно- эстетической жизни социума; </w:t>
            </w:r>
          </w:p>
          <w:p w14:paraId="50AA6FDD" w14:textId="7B2D88C0" w:rsidR="0067256B" w:rsidRPr="0067256B" w:rsidRDefault="0067256B" w:rsidP="00672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25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самостоятельного нахождения в окружающей жизни, художественной литературе, музыке и природе сюжетов для изображения и творческой интерпретации; </w:t>
            </w:r>
          </w:p>
          <w:p w14:paraId="1BFDE2B1" w14:textId="3D71CA1E" w:rsidR="0067256B" w:rsidRPr="0067256B" w:rsidRDefault="0067256B" w:rsidP="00672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25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общения со взрослыми и сверстниками по содержанию прочитанного, произведений музыкального и изобразительного искусства; элементарного анализа произведений (сравнивать одинаковые темы, сюжеты в разных произведениях, делать несложные обобщения и выводы соотносить содержание прочитанного, произведений изобразительного и музыкального искусства с личным опытом); </w:t>
            </w:r>
          </w:p>
          <w:p w14:paraId="75EE7365" w14:textId="2F973A95" w:rsidR="0067256B" w:rsidRPr="0067256B" w:rsidRDefault="0067256B" w:rsidP="00672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25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создания красоты своими руками (украшать дом, помещения детского сада, дарить близким, позволять использовать в играх и др.); </w:t>
            </w:r>
          </w:p>
          <w:p w14:paraId="57CDD463" w14:textId="57AF455D" w:rsidR="0067256B" w:rsidRPr="0067256B" w:rsidRDefault="0067256B" w:rsidP="00672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725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узнавания знакомых произведений, некоторых художников, композиторов, писателей, поэтов; </w:t>
            </w:r>
          </w:p>
          <w:p w14:paraId="0E59CCFC" w14:textId="7A04D573" w:rsidR="0067256B" w:rsidRDefault="0067256B" w:rsidP="00672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посещения театров, филармоний, выставок, библиотек и др.; </w:t>
            </w:r>
          </w:p>
          <w:p w14:paraId="3ABE827A" w14:textId="267DA6B9" w:rsidR="0067256B" w:rsidRPr="0067256B" w:rsidRDefault="0067256B" w:rsidP="006725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проявления уважительного отношения к труду художников, народных мастеров, композиторов, писателей, поэтов, бережного отношения к результатам творческой деятельности любого человека. </w:t>
            </w:r>
          </w:p>
        </w:tc>
      </w:tr>
      <w:tr w:rsidR="008A0596" w14:paraId="602FACBB" w14:textId="77777777" w:rsidTr="008A0596">
        <w:tc>
          <w:tcPr>
            <w:tcW w:w="9339" w:type="dxa"/>
            <w:gridSpan w:val="2"/>
          </w:tcPr>
          <w:p w14:paraId="3FB00EAC" w14:textId="47260997" w:rsidR="008A0596" w:rsidRPr="008A0596" w:rsidRDefault="00930323" w:rsidP="008A05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lastRenderedPageBreak/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8A0596" w:rsidRPr="008A0596"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  <w:t>Реализация самостоятельной творческой деятельности детей (изобразительной, конструктивно-модельной, музыкальной</w:t>
            </w:r>
            <w:r w:rsidR="008A0596"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CC132E" w14:paraId="01CD8945" w14:textId="77777777" w:rsidTr="00B73822">
        <w:tc>
          <w:tcPr>
            <w:tcW w:w="2722" w:type="dxa"/>
          </w:tcPr>
          <w:p w14:paraId="550BC1E3" w14:textId="34D9C108" w:rsidR="00120612" w:rsidRDefault="00120612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о форме, пропорциях, линии, симме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трии, ритме, светотени; о соот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ношении по величине разных предметов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, объектов в сюжете (дома боль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шие, деревья высокие и низкие; люди меньше д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омов, но больше расту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щих на лугу цветов), расположении предметов, загораживающих друг друга; </w:t>
            </w:r>
          </w:p>
          <w:p w14:paraId="128D865F" w14:textId="623257DC" w:rsidR="008A0596" w:rsidRDefault="00120612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о размещении объектов в соответствии с особенностями их формы, величины, протяжённости; </w:t>
            </w:r>
          </w:p>
          <w:p w14:paraId="5A689897" w14:textId="16FF23C4" w:rsidR="008A0596" w:rsidRDefault="008A0596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о знакомых и новых изобразительных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lastRenderedPageBreak/>
              <w:t>материалах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; </w:t>
            </w:r>
          </w:p>
          <w:p w14:paraId="140CF1E0" w14:textId="562CCBC6" w:rsidR="00120612" w:rsidRDefault="00120612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о цвете в качестве средства переда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чи настроения, состояния, отно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шения к изображаемому или выделени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я главного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; </w:t>
            </w:r>
          </w:p>
          <w:p w14:paraId="714F5B52" w14:textId="77777777" w:rsidR="00120612" w:rsidRDefault="00120612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о разнообразии цветов и оттенков с опор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ой на реальную окраску предме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тов, декоративную роспись, сказочные сюжеты; об обозначении цветов, включающих два оттенка (или уподо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блен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ных природным, изменчивости цвета предметов в период их роста и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 в зависимости от освещённости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; </w:t>
            </w:r>
          </w:p>
          <w:p w14:paraId="79B2CDE4" w14:textId="00FAA19A" w:rsidR="008A0596" w:rsidRDefault="00120612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- о тёплой, холодной, кон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трастной или сближенной гамме цветов; красоте ярких, насыщенных и мягких, приглушённых тонов, прозрачности и плотности цветового тона; </w:t>
            </w:r>
          </w:p>
          <w:p w14:paraId="7AFE6B10" w14:textId="611ADF95" w:rsidR="008A0596" w:rsidRDefault="008A0596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способах 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планирования сложн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ого сюжета или узора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; </w:t>
            </w:r>
          </w:p>
          <w:p w14:paraId="294E9EA2" w14:textId="77777777" w:rsidR="00DB3567" w:rsidRDefault="008A0596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о способах преобразования конструкций в высоту, длину, ширину; </w:t>
            </w:r>
          </w:p>
          <w:p w14:paraId="2775ACF3" w14:textId="77777777" w:rsidR="00DB3567" w:rsidRDefault="00DB3567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о некоторых закономерностях создания прочного, высокого сооружения; </w:t>
            </w:r>
          </w:p>
          <w:p w14:paraId="0D5E3A01" w14:textId="76C3465E" w:rsidR="008A0596" w:rsidRDefault="00DB3567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о зависимости 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lastRenderedPageBreak/>
              <w:t xml:space="preserve">структуры конструкции от её практического использования; </w:t>
            </w:r>
          </w:p>
          <w:p w14:paraId="72E3EF22" w14:textId="34E03B20" w:rsidR="008A0596" w:rsidRDefault="00DB3567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о возможностях различных бро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совых материалов (спичечных ко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робков, катушек, пластмассовых банок, 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клубков ниток и т. д.) и спосо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бах их использования в процессе художественного труда; </w:t>
            </w:r>
          </w:p>
          <w:p w14:paraId="20027061" w14:textId="1949093A" w:rsidR="008A0596" w:rsidRPr="008A0596" w:rsidRDefault="00DB3567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8A0596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о бережном и экономном использовании и правильном хранении материалов и оборудования, правилах, способах и приёмах подготовки и уборки рабочего места. </w:t>
            </w:r>
          </w:p>
        </w:tc>
        <w:tc>
          <w:tcPr>
            <w:tcW w:w="6617" w:type="dxa"/>
          </w:tcPr>
          <w:p w14:paraId="7300E6EA" w14:textId="7001CB5B" w:rsidR="00120612" w:rsidRDefault="00120612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lastRenderedPageBreak/>
              <w:t xml:space="preserve">- ежедневного свободного, творческого рисования, лепки, аппликации, конструирования, активного использования разнообразных изобразительных и конструктивных материалов для реализации собственных целей; </w:t>
            </w:r>
          </w:p>
          <w:p w14:paraId="04A79B8B" w14:textId="3C5BB380" w:rsidR="00120612" w:rsidRDefault="00120612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- предварительного обдумывания т</w:t>
            </w:r>
            <w:r w:rsidR="00DB3567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емы; целенаправленного следова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ния к цели, преодолевая препятствия и </w:t>
            </w:r>
            <w:r w:rsidR="00DB3567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не отказываясь от своего замыс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ла, до получения результата; самостоятельного оценивания результата собственной деятельности, определения причин допущенных ошибок, путей их исправления и достижения результата; проявления чувства удовлетворения от хорошо выполненной работы; </w:t>
            </w:r>
          </w:p>
          <w:p w14:paraId="2D06D2C7" w14:textId="37D6AB98" w:rsidR="00120612" w:rsidRDefault="00DB3567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создания новых произведений и 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вариаций на заданную тему, ос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новываясь на отдельных признаках действительности в сочетании с направленностью воображения на решение определённой творческой задачи; придумывания узоров для декоративных тканей, платков, </w:t>
            </w:r>
            <w:proofErr w:type="gramStart"/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поло- тенец</w:t>
            </w:r>
            <w:proofErr w:type="gramEnd"/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, ковров, различных предметов, вылепленных изделий; </w:t>
            </w:r>
          </w:p>
          <w:p w14:paraId="79D0E75E" w14:textId="65FDF8B5" w:rsidR="00120612" w:rsidRDefault="00120612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участия в создании тематических композиций к праздникам </w:t>
            </w:r>
            <w:r w:rsidR="00DB3567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с использованием коллектив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ных ра</w:t>
            </w:r>
            <w:r w:rsidR="00DB3567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бот и специального оборудования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 и разных материалов; </w:t>
            </w:r>
          </w:p>
          <w:p w14:paraId="5E490180" w14:textId="27313B8F" w:rsidR="00120612" w:rsidRDefault="00DB3567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передачи в созданных продуктах ярких событий 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общественной жизни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; </w:t>
            </w:r>
          </w:p>
          <w:p w14:paraId="762E13CA" w14:textId="77777777" w:rsidR="00DB3567" w:rsidRDefault="00DB3567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lastRenderedPageBreak/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овладения средствами и компонентами музыкальной деятельности, в том числе различения звуков по высоте; </w:t>
            </w:r>
          </w:p>
          <w:p w14:paraId="6B49050F" w14:textId="77777777" w:rsidR="00DB3567" w:rsidRDefault="00DB3567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выразительного пени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я в удобном диапазоне, правиль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но передавая мелодию, ускоряя, замед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ляя, усиливая и ослабляя звуча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ние, игры на детских музыкальных инструментах, исполнения сольно и в ансамбле на ударных и звуковысотных детских м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узыкальных инструментах неслож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ных песен и мелодий; </w:t>
            </w:r>
          </w:p>
          <w:p w14:paraId="31CB6B2F" w14:textId="46E481C1" w:rsidR="00120612" w:rsidRDefault="00DB3567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танцевальных умений, выразительного исполнения в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 процессе совместного и индиви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дуального музыкального исполнительства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, попевок, распевок, двигатель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ных, пластических, танцевальных этюдов, танцев; комбинирования и создания элементарных оригинальных фрагментов мелодий, танцев; </w:t>
            </w:r>
          </w:p>
          <w:p w14:paraId="46F1F06A" w14:textId="77777777" w:rsidR="00DB3567" w:rsidRDefault="00DB3567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овладения средствами рисовани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я, в том числе штрихования раз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личных форм линиями наискось, по горизонтали, вертикали, дугообразными линиями; пользования карандашом плашмя для получения ровного покрытия рисунка цветом; </w:t>
            </w:r>
          </w:p>
          <w:p w14:paraId="37DD38B2" w14:textId="66B12F29" w:rsidR="00DB3567" w:rsidRDefault="00DB3567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ведения боком кисти п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о краю кон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тура, чтобы рисунок получался аккура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тным;</w:t>
            </w:r>
          </w:p>
          <w:p w14:paraId="33CC8631" w14:textId="4AD0CA69" w:rsidR="00DB3567" w:rsidRDefault="00DB3567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- рисования завитков и дру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гих линий, требующих поворота кист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и руки вправо и влево; смешива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ния нескольких цветов, разбавления краски водой или разбеливания, а также добавления тёмных тонов в светлые для создания новых тонов и оттенков и др.; </w:t>
            </w:r>
          </w:p>
          <w:p w14:paraId="74FC13E6" w14:textId="77777777" w:rsidR="0018075F" w:rsidRDefault="00DB3567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создания композиции в зависимости от сюжета; </w:t>
            </w:r>
          </w:p>
          <w:p w14:paraId="7853594C" w14:textId="105F2F8F" w:rsidR="0018075F" w:rsidRDefault="0018075F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изменения форм и взаимного размещения объектов в соответствии с их сюжетны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ми действиями; изображения бо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лее близких и далёких предметов; в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ыделения в композиции главного -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 действующих лиц, предметов, окружающей обстановки; </w:t>
            </w:r>
          </w:p>
          <w:p w14:paraId="63DBC230" w14:textId="3CF1B53E" w:rsidR="00120612" w:rsidRDefault="0018075F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составления узоров на основе двух-трёх видов народного декоративно-прикладного искусства на полосе, прямоугольнике, 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на бумаге разной формы; подбо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ра для узоров и украшений геометрических и растительных элементов и испол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ьзования образов, добиваясь передачи опре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делённого колорита росписи, характ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ера композиции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; </w:t>
            </w:r>
          </w:p>
          <w:p w14:paraId="6FD28366" w14:textId="77777777" w:rsidR="0018075F" w:rsidRDefault="0018075F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овладения средствами лепки, в 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том числе использования пласти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ческого, конструктивного, комбинированного, ленточного способов лепки, моделирования формы кончиками пальцев, сглаживания места соединений, оттягивания деталей пальцами от основ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ной формы, укра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шения созданных изображений с 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помощью рельефных налепов, про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резания или процарапывания поверх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ности вылепленных изделий сте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кой; соединения отдельных частей, примазывая одну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lastRenderedPageBreak/>
              <w:t xml:space="preserve">часть к другой и вставляя одну часть в углубление, предварительно сделанное на другой части; </w:t>
            </w:r>
          </w:p>
          <w:p w14:paraId="00B59CA9" w14:textId="050762E7" w:rsidR="00120612" w:rsidRDefault="0018075F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расположения фигурок на подставке недалеко друг от друга, а иногда так, чтобы они касались друг друга, в коллективных работах; придания устойчивости вылепленным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 фигурам на подставках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; </w:t>
            </w:r>
          </w:p>
          <w:p w14:paraId="396D2F68" w14:textId="77777777" w:rsidR="0018075F" w:rsidRDefault="0018075F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овладения средствами аппликации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, в том числе работы с ножница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ми; </w:t>
            </w:r>
          </w:p>
          <w:p w14:paraId="124BF43A" w14:textId="77777777" w:rsidR="0018075F" w:rsidRDefault="0018075F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использования техник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и обрывной аппликации; выреза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ния одинаковых фигур или деталей из бумаги, сложенной гармошкой; </w:t>
            </w:r>
          </w:p>
          <w:p w14:paraId="567A62F6" w14:textId="77777777" w:rsidR="0018075F" w:rsidRDefault="0018075F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выкладывания по частям и наклеивания схематических изображений предметов, состоящих из двух-трёх фо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рм с простыми деталями; </w:t>
            </w:r>
          </w:p>
          <w:p w14:paraId="08A11C2C" w14:textId="3AFBB8B8" w:rsidR="0018075F" w:rsidRDefault="0018075F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- состав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ления и наклеивания узоров из растительных и геометрических форм на полосе, круге, квадрате, прямоугол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ьнике; отрывания от листа бума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ги небольших кусочков бумаги и наклеивания их; </w:t>
            </w:r>
          </w:p>
          <w:p w14:paraId="52479E1D" w14:textId="7F00A301" w:rsidR="00120612" w:rsidRDefault="0018075F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- силуэтного вырезы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вания; выполнения декоративного узо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ра на различных формах, состав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ления предметов из нескольких частей и расположения их в сюжетной аппликации; </w:t>
            </w:r>
          </w:p>
          <w:p w14:paraId="1F73F9DD" w14:textId="77777777" w:rsidR="0018075F" w:rsidRDefault="00120612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овладения средствами конструир</w:t>
            </w:r>
            <w:r w:rsidR="0018075F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ования, в том числе отбора нуж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ных деталей для выполнения той или другой постройки, использования их с у</w:t>
            </w:r>
            <w:r w:rsidR="0018075F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чётом конструктивных свойств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; </w:t>
            </w:r>
          </w:p>
          <w:p w14:paraId="33AF9203" w14:textId="77777777" w:rsidR="0018075F" w:rsidRDefault="0018075F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соединения нескольких небольших плоскостей в одну боль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шую; </w:t>
            </w:r>
          </w:p>
          <w:p w14:paraId="17E001A6" w14:textId="77777777" w:rsidR="0018075F" w:rsidRDefault="0018075F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- созда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ния прочных построек путём связывани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я между собой редко поставлен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ных кирпичей, брусков, подготавливая о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снову для перекрытий;</w:t>
            </w:r>
          </w:p>
          <w:p w14:paraId="2089AA83" w14:textId="16438CD8" w:rsidR="00120612" w:rsidRDefault="0018075F" w:rsidP="00120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- варьиро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вания использования деталей в зависимости от имеющегося материала; использования архитектурных украшений; 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создания различных конструкций одного и того же объекта с учётом определённых условий, с целью передачи не только схематической формы объекта, но и характерных особенностей, деталей; конструирования по схемам, моделям, фотографиям, заданным условиям; преобразования построек в соответствии с заданными условиями; </w:t>
            </w:r>
          </w:p>
          <w:p w14:paraId="3D61507C" w14:textId="77777777" w:rsidR="0018075F" w:rsidRDefault="0018075F" w:rsidP="00180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овладения средствами художественного труда, в том числе использования уже знакомых способов; </w:t>
            </w:r>
          </w:p>
          <w:p w14:paraId="51E699B3" w14:textId="77777777" w:rsidR="0018075F" w:rsidRDefault="0018075F" w:rsidP="00180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овладения обобщёнными способ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ами формообразования - закручи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вание прямоугольника в цилиндр, закручивание круга в тупой конус; изготовления предметов путём перепл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етения полосок из различных ма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териалов, а также в технике папье-маше и др.; </w:t>
            </w:r>
          </w:p>
          <w:p w14:paraId="189E090A" w14:textId="104531C6" w:rsidR="00CC132E" w:rsidRPr="00120612" w:rsidRDefault="0018075F" w:rsidP="00180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-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работы с разли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чными ин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струментами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>; овладе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ния </w:t>
            </w:r>
            <w:r w:rsidR="00120612"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lastRenderedPageBreak/>
              <w:t xml:space="preserve">способами конструирования по типу оригами. </w:t>
            </w:r>
          </w:p>
        </w:tc>
      </w:tr>
    </w:tbl>
    <w:p w14:paraId="432E0569" w14:textId="77777777" w:rsidR="00BB65B0" w:rsidRDefault="00BB65B0" w:rsidP="0093032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47B2A17" w14:textId="77777777" w:rsidR="00CC0D8A" w:rsidRDefault="00CC0D8A" w:rsidP="00CC0D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32E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 по художественно-эстетическому развитию</w:t>
      </w:r>
      <w:r>
        <w:rPr>
          <w:rFonts w:ascii="Times New Roman" w:hAnsi="Times New Roman" w:cs="Times New Roman"/>
          <w:b/>
          <w:sz w:val="28"/>
          <w:szCs w:val="28"/>
        </w:rPr>
        <w:t xml:space="preserve"> (обязательная часть)</w:t>
      </w:r>
    </w:p>
    <w:p w14:paraId="4BEAC82E" w14:textId="77777777" w:rsidR="00A82C34" w:rsidRDefault="00A82C34" w:rsidP="00CC0D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155426" w14:textId="77777777" w:rsidR="00A82C34" w:rsidRDefault="00A82C34" w:rsidP="00E02C88">
      <w:pPr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эстетическое восприятие и суждения</w:t>
      </w:r>
      <w:r w:rsidRPr="0008411B">
        <w:rPr>
          <w:rFonts w:ascii="Times New Roman" w:hAnsi="Times New Roman"/>
          <w:sz w:val="28"/>
          <w:szCs w:val="28"/>
        </w:rPr>
        <w:t xml:space="preserve"> в процессе чтения произведений художественной литературы о малой родине, </w:t>
      </w:r>
      <w:r>
        <w:rPr>
          <w:rFonts w:ascii="Times New Roman" w:hAnsi="Times New Roman"/>
          <w:sz w:val="28"/>
          <w:szCs w:val="28"/>
        </w:rPr>
        <w:t xml:space="preserve">родном крае, </w:t>
      </w:r>
      <w:r w:rsidRPr="0008411B">
        <w:rPr>
          <w:rFonts w:ascii="Times New Roman" w:hAnsi="Times New Roman"/>
          <w:sz w:val="28"/>
          <w:szCs w:val="28"/>
        </w:rPr>
        <w:t>накоп</w:t>
      </w:r>
      <w:r w:rsidRPr="0008411B">
        <w:rPr>
          <w:rFonts w:ascii="Times New Roman" w:hAnsi="Times New Roman"/>
          <w:sz w:val="28"/>
          <w:szCs w:val="28"/>
        </w:rPr>
        <w:softHyphen/>
        <w:t>ление опыта участия в разговорах, беседах о событиях, происходя</w:t>
      </w:r>
      <w:r w:rsidRPr="0008411B">
        <w:rPr>
          <w:rFonts w:ascii="Times New Roman" w:hAnsi="Times New Roman"/>
          <w:sz w:val="28"/>
          <w:szCs w:val="28"/>
        </w:rPr>
        <w:softHyphen/>
        <w:t>щих в родном городе</w:t>
      </w:r>
      <w:r>
        <w:rPr>
          <w:rFonts w:ascii="Times New Roman" w:hAnsi="Times New Roman"/>
          <w:sz w:val="28"/>
          <w:szCs w:val="28"/>
        </w:rPr>
        <w:t xml:space="preserve"> (селе)</w:t>
      </w:r>
      <w:r w:rsidRPr="0008411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Урале,</w:t>
      </w:r>
      <w:r w:rsidRPr="0008411B">
        <w:rPr>
          <w:rFonts w:ascii="Times New Roman" w:hAnsi="Times New Roman"/>
          <w:sz w:val="28"/>
          <w:szCs w:val="28"/>
        </w:rPr>
        <w:t xml:space="preserve"> о достопримечательностях родного города</w:t>
      </w:r>
      <w:r>
        <w:rPr>
          <w:rFonts w:ascii="Times New Roman" w:hAnsi="Times New Roman"/>
          <w:sz w:val="28"/>
          <w:szCs w:val="28"/>
        </w:rPr>
        <w:t xml:space="preserve"> (села)</w:t>
      </w:r>
      <w:r w:rsidRPr="0008411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уральского края, </w:t>
      </w:r>
      <w:r w:rsidRPr="0008411B">
        <w:rPr>
          <w:rFonts w:ascii="Times New Roman" w:hAnsi="Times New Roman"/>
          <w:sz w:val="28"/>
          <w:szCs w:val="28"/>
        </w:rPr>
        <w:t>участие в придумывании сказок и историй о достопримечательно</w:t>
      </w:r>
      <w:r w:rsidRPr="0008411B">
        <w:rPr>
          <w:rFonts w:ascii="Times New Roman" w:hAnsi="Times New Roman"/>
          <w:sz w:val="28"/>
          <w:szCs w:val="28"/>
        </w:rPr>
        <w:softHyphen/>
        <w:t>стях малой родины</w:t>
      </w:r>
      <w:r>
        <w:rPr>
          <w:rFonts w:ascii="Times New Roman" w:hAnsi="Times New Roman"/>
          <w:sz w:val="28"/>
          <w:szCs w:val="28"/>
        </w:rPr>
        <w:t>.</w:t>
      </w:r>
    </w:p>
    <w:p w14:paraId="534A15B6" w14:textId="77777777" w:rsidR="00A82C34" w:rsidRDefault="00A82C34" w:rsidP="00E02C88">
      <w:pPr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интерес ребенка к специфике</w:t>
      </w:r>
      <w:r w:rsidRPr="003761D3">
        <w:rPr>
          <w:rFonts w:ascii="Times New Roman" w:hAnsi="Times New Roman"/>
          <w:sz w:val="28"/>
          <w:szCs w:val="28"/>
        </w:rPr>
        <w:t xml:space="preserve"> народных декоратив</w:t>
      </w:r>
      <w:r>
        <w:rPr>
          <w:rFonts w:ascii="Times New Roman" w:hAnsi="Times New Roman"/>
          <w:sz w:val="28"/>
          <w:szCs w:val="28"/>
        </w:rPr>
        <w:softHyphen/>
        <w:t>ных промыслов разных культур, к общему и различиям образов и символов позволяющим</w:t>
      </w:r>
      <w:r w:rsidRPr="003761D3">
        <w:rPr>
          <w:rFonts w:ascii="Times New Roman" w:hAnsi="Times New Roman"/>
          <w:sz w:val="28"/>
          <w:szCs w:val="28"/>
        </w:rPr>
        <w:t xml:space="preserve"> увидеть и осмыслить, что их спе</w:t>
      </w:r>
      <w:r w:rsidRPr="003761D3">
        <w:rPr>
          <w:rFonts w:ascii="Times New Roman" w:hAnsi="Times New Roman"/>
          <w:sz w:val="28"/>
          <w:szCs w:val="28"/>
        </w:rPr>
        <w:softHyphen/>
        <w:t>цифика зависит от внешних особенностей жизни этноса (главным образом, среды обитания), а общность определяется единством нрав</w:t>
      </w:r>
      <w:r w:rsidRPr="003761D3">
        <w:rPr>
          <w:rFonts w:ascii="Times New Roman" w:hAnsi="Times New Roman"/>
          <w:sz w:val="28"/>
          <w:szCs w:val="28"/>
        </w:rPr>
        <w:softHyphen/>
        <w:t>ственных и эстетических ценностей.</w:t>
      </w:r>
    </w:p>
    <w:p w14:paraId="5C2FD423" w14:textId="77777777" w:rsidR="00A82C34" w:rsidRPr="003761D3" w:rsidRDefault="00A82C34" w:rsidP="00A82C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3. Развивать устойчивый интерес ребенка к устно</w:t>
      </w:r>
      <w:r w:rsidRPr="00D866A7">
        <w:rPr>
          <w:rFonts w:ascii="Times New Roman" w:hAnsi="Times New Roman"/>
          <w:bCs/>
          <w:iCs/>
          <w:sz w:val="28"/>
          <w:szCs w:val="28"/>
        </w:rPr>
        <w:t>м</w:t>
      </w:r>
      <w:r>
        <w:rPr>
          <w:rFonts w:ascii="Times New Roman" w:hAnsi="Times New Roman"/>
          <w:bCs/>
          <w:iCs/>
          <w:sz w:val="28"/>
          <w:szCs w:val="28"/>
        </w:rPr>
        <w:t>у народному творчеству</w:t>
      </w:r>
      <w:r w:rsidRPr="00D866A7">
        <w:rPr>
          <w:rFonts w:ascii="Times New Roman" w:hAnsi="Times New Roman"/>
          <w:bCs/>
          <w:iCs/>
          <w:sz w:val="28"/>
          <w:szCs w:val="28"/>
        </w:rPr>
        <w:t>, народны</w:t>
      </w:r>
      <w:r>
        <w:rPr>
          <w:rFonts w:ascii="Times New Roman" w:hAnsi="Times New Roman"/>
          <w:bCs/>
          <w:iCs/>
          <w:sz w:val="28"/>
          <w:szCs w:val="28"/>
        </w:rPr>
        <w:t>м</w:t>
      </w:r>
      <w:r w:rsidRPr="00D866A7">
        <w:rPr>
          <w:rFonts w:ascii="Times New Roman" w:hAnsi="Times New Roman"/>
          <w:bCs/>
          <w:iCs/>
          <w:sz w:val="28"/>
          <w:szCs w:val="28"/>
        </w:rPr>
        <w:t xml:space="preserve"> игрушками и способами их</w:t>
      </w:r>
      <w:r>
        <w:rPr>
          <w:rFonts w:ascii="Times New Roman" w:hAnsi="Times New Roman"/>
          <w:bCs/>
          <w:iCs/>
          <w:sz w:val="28"/>
          <w:szCs w:val="28"/>
        </w:rPr>
        <w:t xml:space="preserve"> изготовления,</w:t>
      </w:r>
      <w:r w:rsidRPr="00D866A7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к народно</w:t>
      </w:r>
      <w:r w:rsidRPr="00D866A7">
        <w:rPr>
          <w:rFonts w:ascii="Times New Roman" w:hAnsi="Times New Roman"/>
          <w:bCs/>
          <w:iCs/>
          <w:sz w:val="28"/>
          <w:szCs w:val="28"/>
        </w:rPr>
        <w:t>м</w:t>
      </w:r>
      <w:r>
        <w:rPr>
          <w:rFonts w:ascii="Times New Roman" w:hAnsi="Times New Roman"/>
          <w:bCs/>
          <w:iCs/>
          <w:sz w:val="28"/>
          <w:szCs w:val="28"/>
        </w:rPr>
        <w:t>у музыкально</w:t>
      </w:r>
      <w:r w:rsidRPr="00D866A7">
        <w:rPr>
          <w:rFonts w:ascii="Times New Roman" w:hAnsi="Times New Roman"/>
          <w:bCs/>
          <w:iCs/>
          <w:sz w:val="28"/>
          <w:szCs w:val="28"/>
        </w:rPr>
        <w:t>м</w:t>
      </w:r>
      <w:r>
        <w:rPr>
          <w:rFonts w:ascii="Times New Roman" w:hAnsi="Times New Roman"/>
          <w:bCs/>
          <w:iCs/>
          <w:sz w:val="28"/>
          <w:szCs w:val="28"/>
        </w:rPr>
        <w:t>у и изобразительно</w:t>
      </w:r>
      <w:r w:rsidRPr="00D866A7">
        <w:rPr>
          <w:rFonts w:ascii="Times New Roman" w:hAnsi="Times New Roman"/>
          <w:bCs/>
          <w:iCs/>
          <w:sz w:val="28"/>
          <w:szCs w:val="28"/>
        </w:rPr>
        <w:t>м</w:t>
      </w:r>
      <w:r>
        <w:rPr>
          <w:rFonts w:ascii="Times New Roman" w:hAnsi="Times New Roman"/>
          <w:bCs/>
          <w:iCs/>
          <w:sz w:val="28"/>
          <w:szCs w:val="28"/>
        </w:rPr>
        <w:t>у искусству, народным</w:t>
      </w:r>
      <w:r w:rsidRPr="00D866A7">
        <w:rPr>
          <w:rFonts w:ascii="Times New Roman" w:hAnsi="Times New Roman"/>
          <w:bCs/>
          <w:iCs/>
          <w:sz w:val="28"/>
          <w:szCs w:val="28"/>
        </w:rPr>
        <w:t xml:space="preserve"> праздникам</w:t>
      </w:r>
      <w:r w:rsidRPr="003761D3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обеспечивающим</w:t>
      </w:r>
      <w:r w:rsidRPr="003761D3">
        <w:rPr>
          <w:rFonts w:ascii="Times New Roman" w:hAnsi="Times New Roman"/>
          <w:sz w:val="28"/>
          <w:szCs w:val="28"/>
        </w:rPr>
        <w:t xml:space="preserve"> возможность отражения полученных знаний </w:t>
      </w:r>
      <w:r>
        <w:rPr>
          <w:rFonts w:ascii="Times New Roman" w:hAnsi="Times New Roman"/>
          <w:sz w:val="28"/>
          <w:szCs w:val="28"/>
        </w:rPr>
        <w:t xml:space="preserve">и умений </w:t>
      </w:r>
      <w:r w:rsidRPr="003761D3">
        <w:rPr>
          <w:rFonts w:ascii="Times New Roman" w:hAnsi="Times New Roman"/>
          <w:sz w:val="28"/>
          <w:szCs w:val="28"/>
        </w:rPr>
        <w:t>в разных видах художественно-творческой деятельности.</w:t>
      </w:r>
    </w:p>
    <w:p w14:paraId="31EA2792" w14:textId="77777777" w:rsidR="00A82C34" w:rsidRPr="00D54D54" w:rsidRDefault="00A82C34" w:rsidP="00E02C8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D54">
        <w:rPr>
          <w:rFonts w:ascii="Times New Roman" w:hAnsi="Times New Roman"/>
          <w:sz w:val="28"/>
          <w:szCs w:val="28"/>
        </w:rPr>
        <w:t xml:space="preserve">Способствовать формированию </w:t>
      </w:r>
      <w:r>
        <w:rPr>
          <w:rFonts w:ascii="Times New Roman" w:hAnsi="Times New Roman"/>
          <w:sz w:val="28"/>
          <w:szCs w:val="28"/>
        </w:rPr>
        <w:t xml:space="preserve">у ребенка </w:t>
      </w:r>
      <w:r w:rsidRPr="00D54D54">
        <w:rPr>
          <w:rFonts w:ascii="Times New Roman" w:hAnsi="Times New Roman"/>
          <w:sz w:val="28"/>
          <w:szCs w:val="28"/>
        </w:rPr>
        <w:t>опыта эмоционально-личностного отношения к произведениям искусства, потребности в самовыражении своих чувств, ценностей и мироощущения через свободный выбор содержания художественно-эстетической деятельности.</w:t>
      </w:r>
    </w:p>
    <w:p w14:paraId="7EFCD23E" w14:textId="77777777" w:rsidR="00A82C34" w:rsidRPr="00D54D54" w:rsidRDefault="00A82C34" w:rsidP="00E02C8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D54">
        <w:rPr>
          <w:rFonts w:ascii="Times New Roman" w:hAnsi="Times New Roman"/>
          <w:sz w:val="28"/>
          <w:szCs w:val="28"/>
        </w:rPr>
        <w:t>Развивать интерес к культурному наследию земли Уральской, активную личностную позицию маленьких жителей Свердловской области, уральского региона, чувство сопричастности, желание сохранять и передавать фольклор, традиции, обычаи народов Урала.</w:t>
      </w:r>
    </w:p>
    <w:p w14:paraId="441A9C4B" w14:textId="77777777" w:rsidR="00A82C34" w:rsidRPr="00D54D54" w:rsidRDefault="00A82C34" w:rsidP="00E02C8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4D54">
        <w:rPr>
          <w:rFonts w:ascii="Times New Roman" w:hAnsi="Times New Roman"/>
          <w:sz w:val="28"/>
          <w:szCs w:val="28"/>
        </w:rPr>
        <w:t>Развивать элементарные представления о художественной, мифопоэтической картине мира, языках искусства, способах художественного оформления быта на примерах народов Урала, среды обитания, художественного видения природы, ценностного отношения к традиционной культуре своего народа, своего края.</w:t>
      </w:r>
    </w:p>
    <w:p w14:paraId="35F47B8A" w14:textId="77777777" w:rsidR="00CC0D8A" w:rsidRDefault="00CC0D8A" w:rsidP="0007229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828FBCA" w14:textId="77777777" w:rsidR="00880A0D" w:rsidRDefault="0007229E" w:rsidP="0007229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80A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словия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художественно-эстетического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45BA5923" w14:textId="4F530A8C" w:rsidR="0007229E" w:rsidRPr="00232E74" w:rsidRDefault="00E4281C" w:rsidP="0007229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детей 4</w:t>
      </w:r>
      <w:r w:rsidR="0007229E"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-го года жизни</w:t>
      </w:r>
      <w:r w:rsidR="00A82C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(обязательная часть)</w:t>
      </w:r>
    </w:p>
    <w:p w14:paraId="6739C15A" w14:textId="77777777" w:rsidR="00CC132E" w:rsidRPr="00ED7800" w:rsidRDefault="00CC132E" w:rsidP="00ED7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4F7D86" w14:textId="77777777" w:rsidR="00ED7800" w:rsidRPr="00ED7800" w:rsidRDefault="00ED7800" w:rsidP="00ED780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position w:val="-2"/>
          <w:sz w:val="28"/>
          <w:szCs w:val="28"/>
        </w:rPr>
      </w:pPr>
      <w:r w:rsidRPr="00ED7800">
        <w:rPr>
          <w:rFonts w:ascii="Times New Roman" w:hAnsi="Times New Roman"/>
          <w:b/>
          <w:i/>
          <w:position w:val="-2"/>
          <w:sz w:val="28"/>
          <w:szCs w:val="28"/>
        </w:rPr>
        <w:t>В сфере развития у детей интереса к эстетической стороне действительности, ознакомления с разными видами и жанрами искусства, в том числе народного творчества</w:t>
      </w:r>
    </w:p>
    <w:p w14:paraId="438F5665" w14:textId="07BB40DD" w:rsidR="00ED7800" w:rsidRPr="00ED7800" w:rsidRDefault="00ED7800" w:rsidP="00ED7800">
      <w:pPr>
        <w:tabs>
          <w:tab w:val="left" w:pos="567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D7800">
        <w:rPr>
          <w:rFonts w:ascii="Times New Roman" w:hAnsi="Times New Roman"/>
          <w:sz w:val="28"/>
          <w:szCs w:val="28"/>
        </w:rPr>
        <w:t>приобщение детей к эстетическому познанию и переживанию мира, к искусству и культуре в широком смысле, а так</w:t>
      </w:r>
      <w:r>
        <w:rPr>
          <w:rFonts w:ascii="Times New Roman" w:hAnsi="Times New Roman"/>
          <w:sz w:val="28"/>
          <w:szCs w:val="28"/>
        </w:rPr>
        <w:t>же творческой деятельности</w:t>
      </w:r>
      <w:r w:rsidRPr="00ED7800">
        <w:rPr>
          <w:rFonts w:ascii="Times New Roman" w:hAnsi="Times New Roman"/>
          <w:sz w:val="28"/>
          <w:szCs w:val="28"/>
        </w:rPr>
        <w:t xml:space="preserve"> детей в изобразительном, пластическом, музыкальном, литературном и др. видах художе</w:t>
      </w:r>
      <w:r>
        <w:rPr>
          <w:rFonts w:ascii="Times New Roman" w:hAnsi="Times New Roman"/>
          <w:sz w:val="28"/>
          <w:szCs w:val="28"/>
        </w:rPr>
        <w:t>ственно-творческой деятельности;</w:t>
      </w:r>
      <w:r w:rsidRPr="00ED7800">
        <w:rPr>
          <w:rFonts w:ascii="Times New Roman" w:hAnsi="Times New Roman"/>
          <w:sz w:val="28"/>
          <w:szCs w:val="28"/>
        </w:rPr>
        <w:t xml:space="preserve"> </w:t>
      </w:r>
    </w:p>
    <w:p w14:paraId="111414EC" w14:textId="77777777" w:rsidR="00ED7800" w:rsidRDefault="00ED7800" w:rsidP="00ED780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position w:val="-2"/>
          <w:sz w:val="28"/>
          <w:szCs w:val="28"/>
        </w:rPr>
      </w:pPr>
      <w:r>
        <w:rPr>
          <w:rFonts w:ascii="Times New Roman" w:hAnsi="Times New Roman"/>
          <w:position w:val="-2"/>
          <w:sz w:val="28"/>
          <w:szCs w:val="28"/>
        </w:rPr>
        <w:lastRenderedPageBreak/>
        <w:t>- обеспечение эстетического отношения детей</w:t>
      </w:r>
      <w:r w:rsidRPr="00ED7800">
        <w:rPr>
          <w:rFonts w:ascii="Times New Roman" w:hAnsi="Times New Roman"/>
          <w:position w:val="-2"/>
          <w:sz w:val="28"/>
          <w:szCs w:val="28"/>
        </w:rPr>
        <w:t xml:space="preserve"> </w:t>
      </w:r>
      <w:proofErr w:type="gramStart"/>
      <w:r w:rsidRPr="00ED7800">
        <w:rPr>
          <w:rFonts w:ascii="Times New Roman" w:hAnsi="Times New Roman"/>
          <w:position w:val="-2"/>
          <w:sz w:val="28"/>
          <w:szCs w:val="28"/>
        </w:rPr>
        <w:t>к миру</w:t>
      </w:r>
      <w:proofErr w:type="gramEnd"/>
      <w:r w:rsidRPr="00ED7800">
        <w:rPr>
          <w:rFonts w:ascii="Times New Roman" w:hAnsi="Times New Roman"/>
          <w:position w:val="-2"/>
          <w:sz w:val="28"/>
          <w:szCs w:val="28"/>
        </w:rPr>
        <w:t xml:space="preserve"> </w:t>
      </w:r>
      <w:r>
        <w:rPr>
          <w:rFonts w:ascii="Times New Roman" w:hAnsi="Times New Roman"/>
          <w:position w:val="-2"/>
          <w:sz w:val="28"/>
          <w:szCs w:val="28"/>
        </w:rPr>
        <w:t>опирающегося</w:t>
      </w:r>
      <w:r w:rsidRPr="00ED7800">
        <w:rPr>
          <w:rFonts w:ascii="Times New Roman" w:hAnsi="Times New Roman"/>
          <w:position w:val="-2"/>
          <w:sz w:val="28"/>
          <w:szCs w:val="28"/>
        </w:rPr>
        <w:t xml:space="preserve"> прежде всего на восприятие действите</w:t>
      </w:r>
      <w:r>
        <w:rPr>
          <w:rFonts w:ascii="Times New Roman" w:hAnsi="Times New Roman"/>
          <w:position w:val="-2"/>
          <w:sz w:val="28"/>
          <w:szCs w:val="28"/>
        </w:rPr>
        <w:t>льности разными органами чувств;</w:t>
      </w:r>
    </w:p>
    <w:p w14:paraId="6CF23CED" w14:textId="64EF2F89" w:rsidR="00ED7800" w:rsidRPr="00ED7800" w:rsidRDefault="00ED7800" w:rsidP="00ED780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2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способствование накоплению</w:t>
      </w:r>
      <w:r w:rsidRPr="00ED7800">
        <w:rPr>
          <w:rFonts w:ascii="Times New Roman" w:hAnsi="Times New Roman"/>
          <w:sz w:val="28"/>
          <w:szCs w:val="28"/>
        </w:rPr>
        <w:t xml:space="preserve"> у детей сенсорного опыта, обогащению чувственных впечатлений, развитию эмоциональной отзывчивости на красоту природы и рукотворного мира, сопереживания персонажам художе</w:t>
      </w:r>
      <w:r>
        <w:rPr>
          <w:rFonts w:ascii="Times New Roman" w:hAnsi="Times New Roman"/>
          <w:sz w:val="28"/>
          <w:szCs w:val="28"/>
        </w:rPr>
        <w:t>ственной литературы и фольклора;</w:t>
      </w:r>
      <w:r w:rsidRPr="00ED7800">
        <w:rPr>
          <w:rFonts w:ascii="Times New Roman" w:hAnsi="Times New Roman"/>
          <w:sz w:val="28"/>
          <w:szCs w:val="28"/>
        </w:rPr>
        <w:t xml:space="preserve"> </w:t>
      </w:r>
    </w:p>
    <w:p w14:paraId="241840F1" w14:textId="5F72EB8D" w:rsidR="00ED7800" w:rsidRPr="00ED7800" w:rsidRDefault="00ED7800" w:rsidP="00ED780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знакомство</w:t>
      </w:r>
      <w:r w:rsidRPr="00ED7800">
        <w:rPr>
          <w:rFonts w:ascii="Times New Roman" w:hAnsi="Times New Roman"/>
          <w:sz w:val="28"/>
          <w:szCs w:val="28"/>
        </w:rPr>
        <w:t xml:space="preserve"> детей с классическими произведениями литературы, живописи, музыки, театрального искусства, произведениями народного творчества, рассматривают иллюстрации в худ</w:t>
      </w:r>
      <w:r w:rsidR="007243BB">
        <w:rPr>
          <w:rFonts w:ascii="Times New Roman" w:hAnsi="Times New Roman"/>
          <w:sz w:val="28"/>
          <w:szCs w:val="28"/>
        </w:rPr>
        <w:t>ожественных альбомах, организация экскурсий на природу, демонстрация фильмов</w:t>
      </w:r>
      <w:r w:rsidRPr="00ED7800">
        <w:rPr>
          <w:rFonts w:ascii="Times New Roman" w:hAnsi="Times New Roman"/>
          <w:sz w:val="28"/>
          <w:szCs w:val="28"/>
        </w:rPr>
        <w:t xml:space="preserve"> соответствующего содержания</w:t>
      </w:r>
      <w:r w:rsidR="007243BB">
        <w:rPr>
          <w:rFonts w:ascii="Times New Roman" w:hAnsi="Times New Roman"/>
          <w:sz w:val="28"/>
          <w:szCs w:val="28"/>
        </w:rPr>
        <w:t>, обращение</w:t>
      </w:r>
      <w:r w:rsidRPr="00ED7800">
        <w:rPr>
          <w:rFonts w:ascii="Times New Roman" w:hAnsi="Times New Roman"/>
          <w:sz w:val="28"/>
          <w:szCs w:val="28"/>
        </w:rPr>
        <w:t xml:space="preserve"> к другим источникам художе</w:t>
      </w:r>
      <w:r w:rsidR="007243BB">
        <w:rPr>
          <w:rFonts w:ascii="Times New Roman" w:hAnsi="Times New Roman"/>
          <w:sz w:val="28"/>
          <w:szCs w:val="28"/>
        </w:rPr>
        <w:t>ственно-эстетической информации.</w:t>
      </w:r>
    </w:p>
    <w:p w14:paraId="56C36693" w14:textId="77777777" w:rsidR="007243BB" w:rsidRDefault="007243BB" w:rsidP="00ED780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position w:val="-2"/>
          <w:sz w:val="28"/>
          <w:szCs w:val="28"/>
        </w:rPr>
      </w:pPr>
    </w:p>
    <w:p w14:paraId="5180264E" w14:textId="77777777" w:rsidR="00ED7800" w:rsidRPr="007243BB" w:rsidRDefault="00ED7800" w:rsidP="00ED780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position w:val="-2"/>
          <w:sz w:val="28"/>
          <w:szCs w:val="28"/>
        </w:rPr>
      </w:pPr>
      <w:r w:rsidRPr="007243BB">
        <w:rPr>
          <w:rFonts w:ascii="Times New Roman" w:hAnsi="Times New Roman"/>
          <w:b/>
          <w:i/>
          <w:position w:val="-2"/>
          <w:sz w:val="28"/>
          <w:szCs w:val="28"/>
        </w:rPr>
        <w:t>В сфере приобщения к разным видам художественно-эстетической деятельности, развития потребности в творческом самовыражении, инициативности и самостоятельности в воплощении художественного замысла</w:t>
      </w:r>
    </w:p>
    <w:p w14:paraId="3C4A667D" w14:textId="559ACA19" w:rsidR="00ED7800" w:rsidRPr="00ED7800" w:rsidRDefault="007243BB" w:rsidP="00ED780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2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создание</w:t>
      </w:r>
      <w:r w:rsidR="00ED7800" w:rsidRPr="00ED7800">
        <w:rPr>
          <w:rFonts w:ascii="Times New Roman" w:hAnsi="Times New Roman"/>
          <w:sz w:val="28"/>
          <w:szCs w:val="28"/>
        </w:rPr>
        <w:t xml:space="preserve"> возможности для творческого самовыражения </w:t>
      </w:r>
      <w:r>
        <w:rPr>
          <w:rFonts w:ascii="Times New Roman" w:hAnsi="Times New Roman"/>
          <w:sz w:val="28"/>
          <w:szCs w:val="28"/>
        </w:rPr>
        <w:t>детей: поддержка инициативы, стремления</w:t>
      </w:r>
      <w:r w:rsidR="00ED7800" w:rsidRPr="00ED7800">
        <w:rPr>
          <w:rFonts w:ascii="Times New Roman" w:hAnsi="Times New Roman"/>
          <w:sz w:val="28"/>
          <w:szCs w:val="28"/>
        </w:rPr>
        <w:t xml:space="preserve"> к импровизации при самостоятельном воплощении ребенком ху</w:t>
      </w:r>
      <w:r>
        <w:rPr>
          <w:rFonts w:ascii="Times New Roman" w:hAnsi="Times New Roman"/>
          <w:sz w:val="28"/>
          <w:szCs w:val="28"/>
        </w:rPr>
        <w:t>дожественных замыслов; вовлечение</w:t>
      </w:r>
      <w:r w:rsidR="00ED7800" w:rsidRPr="00ED7800">
        <w:rPr>
          <w:rFonts w:ascii="Times New Roman" w:hAnsi="Times New Roman"/>
          <w:sz w:val="28"/>
          <w:szCs w:val="28"/>
        </w:rPr>
        <w:t xml:space="preserve"> детей в разные виды художественно-эстетической деятельности, в сюжетно-ролевые и </w:t>
      </w:r>
      <w:r>
        <w:rPr>
          <w:rFonts w:ascii="Times New Roman" w:hAnsi="Times New Roman"/>
          <w:sz w:val="28"/>
          <w:szCs w:val="28"/>
        </w:rPr>
        <w:t>режиссерские игры, помощь в освоении различных средств, материалов, способов реализации замыслов;</w:t>
      </w:r>
      <w:r w:rsidR="00ED7800" w:rsidRPr="00ED7800">
        <w:rPr>
          <w:rFonts w:ascii="Times New Roman" w:hAnsi="Times New Roman"/>
          <w:sz w:val="28"/>
          <w:szCs w:val="28"/>
        </w:rPr>
        <w:t xml:space="preserve"> </w:t>
      </w:r>
    </w:p>
    <w:p w14:paraId="0D4A8F52" w14:textId="3373E1BB" w:rsidR="00ED7800" w:rsidRPr="00ED7800" w:rsidRDefault="007243BB" w:rsidP="00ED780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ED7800" w:rsidRPr="00ED7800">
        <w:rPr>
          <w:rFonts w:ascii="Times New Roman" w:hAnsi="Times New Roman"/>
          <w:sz w:val="28"/>
          <w:szCs w:val="28"/>
        </w:rPr>
        <w:t xml:space="preserve"> изобразительной деятельности (рисовании, лепке) и художественном конструировании </w:t>
      </w:r>
      <w:r>
        <w:rPr>
          <w:rFonts w:ascii="Times New Roman" w:hAnsi="Times New Roman"/>
          <w:sz w:val="28"/>
          <w:szCs w:val="28"/>
        </w:rPr>
        <w:t>предложение</w:t>
      </w:r>
      <w:r w:rsidR="00ED7800" w:rsidRPr="00ED7800">
        <w:rPr>
          <w:rFonts w:ascii="Times New Roman" w:hAnsi="Times New Roman"/>
          <w:sz w:val="28"/>
          <w:szCs w:val="28"/>
        </w:rPr>
        <w:t xml:space="preserve"> детям экспериментировать с цветом, придумывать и создавать композицию; осваивать различные художественные техники, использовать раз</w:t>
      </w:r>
      <w:r>
        <w:rPr>
          <w:rFonts w:ascii="Times New Roman" w:hAnsi="Times New Roman"/>
          <w:sz w:val="28"/>
          <w:szCs w:val="28"/>
        </w:rPr>
        <w:t>нообразные материалы и средства;</w:t>
      </w:r>
      <w:r w:rsidR="00ED7800" w:rsidRPr="00ED7800">
        <w:rPr>
          <w:rFonts w:ascii="Times New Roman" w:hAnsi="Times New Roman"/>
          <w:sz w:val="28"/>
          <w:szCs w:val="28"/>
        </w:rPr>
        <w:t xml:space="preserve"> </w:t>
      </w:r>
    </w:p>
    <w:p w14:paraId="00690254" w14:textId="54350053" w:rsidR="00ED7800" w:rsidRPr="00ED7800" w:rsidRDefault="007243BB" w:rsidP="00ED780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ED7800" w:rsidRPr="00ED7800">
        <w:rPr>
          <w:rFonts w:ascii="Times New Roman" w:hAnsi="Times New Roman"/>
          <w:sz w:val="28"/>
          <w:szCs w:val="28"/>
        </w:rPr>
        <w:t xml:space="preserve"> музыкальной деятельности (танцах, пении, игре на детских музыкальных инструментах) – </w:t>
      </w:r>
      <w:r>
        <w:rPr>
          <w:rFonts w:ascii="Times New Roman" w:hAnsi="Times New Roman"/>
          <w:sz w:val="28"/>
          <w:szCs w:val="28"/>
        </w:rPr>
        <w:t>обучение созданию</w:t>
      </w:r>
      <w:r w:rsidR="00ED7800" w:rsidRPr="00ED7800">
        <w:rPr>
          <w:rFonts w:ascii="Times New Roman" w:hAnsi="Times New Roman"/>
          <w:sz w:val="28"/>
          <w:szCs w:val="28"/>
        </w:rPr>
        <w:t xml:space="preserve"> художеств</w:t>
      </w:r>
      <w:r>
        <w:rPr>
          <w:rFonts w:ascii="Times New Roman" w:hAnsi="Times New Roman"/>
          <w:sz w:val="28"/>
          <w:szCs w:val="28"/>
        </w:rPr>
        <w:t>енных образов</w:t>
      </w:r>
      <w:r w:rsidR="00ED7800" w:rsidRPr="00ED7800">
        <w:rPr>
          <w:rFonts w:ascii="Times New Roman" w:hAnsi="Times New Roman"/>
          <w:sz w:val="28"/>
          <w:szCs w:val="28"/>
        </w:rPr>
        <w:t xml:space="preserve"> с помощью пластических средств, ри</w:t>
      </w:r>
      <w:r>
        <w:rPr>
          <w:rFonts w:ascii="Times New Roman" w:hAnsi="Times New Roman"/>
          <w:sz w:val="28"/>
          <w:szCs w:val="28"/>
        </w:rPr>
        <w:t>тма, темпа, высоты и силы звука;</w:t>
      </w:r>
      <w:r w:rsidR="00ED7800" w:rsidRPr="00ED7800">
        <w:rPr>
          <w:rFonts w:ascii="Times New Roman" w:hAnsi="Times New Roman"/>
          <w:sz w:val="28"/>
          <w:szCs w:val="28"/>
        </w:rPr>
        <w:t xml:space="preserve"> </w:t>
      </w:r>
    </w:p>
    <w:p w14:paraId="578AF335" w14:textId="547A13E9" w:rsidR="00ED7800" w:rsidRPr="00ED7800" w:rsidRDefault="007243BB" w:rsidP="00ED780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обеспечение детям возможности </w:t>
      </w:r>
      <w:r w:rsidRPr="00ED7800">
        <w:rPr>
          <w:rFonts w:ascii="Times New Roman" w:hAnsi="Times New Roman"/>
          <w:sz w:val="28"/>
          <w:szCs w:val="28"/>
        </w:rPr>
        <w:t>передавать характер, переживания, настроения персонажей</w:t>
      </w:r>
      <w:r>
        <w:rPr>
          <w:rFonts w:ascii="Times New Roman" w:hAnsi="Times New Roman"/>
          <w:sz w:val="28"/>
          <w:szCs w:val="28"/>
        </w:rPr>
        <w:t xml:space="preserve"> в</w:t>
      </w:r>
      <w:r w:rsidR="00ED7800" w:rsidRPr="00ED7800">
        <w:rPr>
          <w:rFonts w:ascii="Times New Roman" w:hAnsi="Times New Roman"/>
          <w:sz w:val="28"/>
          <w:szCs w:val="28"/>
        </w:rPr>
        <w:t xml:space="preserve"> театрализованной деятельности, сюжетно-ролевой и режиссерской игре – языковыми средствами, средствами мимики, пантомимы, интонации.</w:t>
      </w:r>
    </w:p>
    <w:p w14:paraId="3882592D" w14:textId="77777777" w:rsidR="00E547F7" w:rsidRDefault="00E547F7" w:rsidP="00F661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34C33E" w14:textId="77777777" w:rsidR="00CC038D" w:rsidRDefault="00CC038D" w:rsidP="00F66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3327F2" w14:textId="77777777" w:rsidR="00CC038D" w:rsidRDefault="00CC038D" w:rsidP="00F66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904381" w14:textId="77777777" w:rsidR="00CC038D" w:rsidRDefault="00CC038D" w:rsidP="00F66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7AAED6" w14:textId="77777777" w:rsidR="00CC038D" w:rsidRDefault="00CC038D" w:rsidP="00F66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923511" w14:textId="77777777" w:rsidR="00CC038D" w:rsidRDefault="00CC038D" w:rsidP="00F66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0A812D" w14:textId="77777777" w:rsidR="00CC038D" w:rsidRDefault="00CC038D" w:rsidP="00F66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0A776F" w14:textId="77777777" w:rsidR="00CC038D" w:rsidRDefault="00CC038D" w:rsidP="00F66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94C03B" w14:textId="77777777" w:rsidR="00CC038D" w:rsidRDefault="00CC038D" w:rsidP="00F66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9F6848" w14:textId="77777777" w:rsidR="00CC038D" w:rsidRDefault="00CC038D" w:rsidP="00F66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91060B" w14:textId="656E73C4" w:rsidR="00F6615C" w:rsidRDefault="00F6615C" w:rsidP="00F66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D25">
        <w:rPr>
          <w:rFonts w:ascii="Times New Roman" w:hAnsi="Times New Roman" w:cs="Times New Roman"/>
          <w:b/>
          <w:sz w:val="28"/>
          <w:szCs w:val="28"/>
        </w:rPr>
        <w:lastRenderedPageBreak/>
        <w:t>Способы и направления поддержки детской инициативы</w:t>
      </w:r>
      <w:r>
        <w:rPr>
          <w:rFonts w:ascii="Times New Roman" w:hAnsi="Times New Roman" w:cs="Times New Roman"/>
          <w:b/>
          <w:sz w:val="28"/>
          <w:szCs w:val="28"/>
        </w:rPr>
        <w:t xml:space="preserve"> в художественно-эстетическом развитии</w:t>
      </w:r>
    </w:p>
    <w:p w14:paraId="57926602" w14:textId="77777777" w:rsidR="00BB65B0" w:rsidRDefault="00BB65B0" w:rsidP="00F66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E89050" w14:textId="6DFB2AB2" w:rsidR="0002692E" w:rsidRPr="005F1E57" w:rsidRDefault="0002692E" w:rsidP="00F66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D0E490" wp14:editId="51292470">
                <wp:simplePos x="0" y="0"/>
                <wp:positionH relativeFrom="column">
                  <wp:posOffset>1137285</wp:posOffset>
                </wp:positionH>
                <wp:positionV relativeFrom="paragraph">
                  <wp:posOffset>16510</wp:posOffset>
                </wp:positionV>
                <wp:extent cx="4572000" cy="1918335"/>
                <wp:effectExtent l="0" t="0" r="25400" b="37465"/>
                <wp:wrapThrough wrapText="bothSides">
                  <wp:wrapPolygon edited="0">
                    <wp:start x="720" y="0"/>
                    <wp:lineTo x="0" y="1430"/>
                    <wp:lineTo x="0" y="20592"/>
                    <wp:lineTo x="720" y="21736"/>
                    <wp:lineTo x="20880" y="21736"/>
                    <wp:lineTo x="21600" y="20592"/>
                    <wp:lineTo x="21600" y="1430"/>
                    <wp:lineTo x="20880" y="0"/>
                    <wp:lineTo x="720" y="0"/>
                  </wp:wrapPolygon>
                </wp:wrapThrough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918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10A11" w14:textId="67D61B6F" w:rsidR="004E53B2" w:rsidRPr="0002692E" w:rsidRDefault="004E53B2" w:rsidP="00F6615C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692E"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Разнообразный дидактический материал: картины (предметные и сюжетные), серии картин, раскраски, детские рисунки.</w:t>
                            </w:r>
                            <w:r w:rsidRPr="0002692E">
                              <w:rPr>
                                <w:rFonts w:ascii="MS Mincho" w:eastAsia="MS Mincho" w:hAnsi="MS Mincho" w:cs="MS Mincho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  <w:p w14:paraId="1BE75CC6" w14:textId="15DEDD8A" w:rsidR="004E53B2" w:rsidRPr="0002692E" w:rsidRDefault="004E53B2" w:rsidP="00F6615C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692E"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Альбомы с детскими фотографиями, отображающими различные события из жизни детей.</w:t>
                            </w:r>
                          </w:p>
                          <w:p w14:paraId="21E5C729" w14:textId="774C45B3" w:rsidR="004E53B2" w:rsidRPr="0002692E" w:rsidRDefault="004E53B2" w:rsidP="00F6615C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692E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Альбомы с репродукциями картин известных художников.</w:t>
                            </w:r>
                          </w:p>
                          <w:p w14:paraId="441ACDE7" w14:textId="7BB92993" w:rsidR="004E53B2" w:rsidRPr="0002692E" w:rsidRDefault="004E53B2" w:rsidP="00F6615C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692E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Подборка фотоиллюстраций с пейзажами и природными ландшафтами (детских фотографий в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различном природном окружении</w:t>
                            </w:r>
                            <w:r w:rsidRPr="0002692E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14:paraId="07162313" w14:textId="77777777" w:rsidR="004E53B2" w:rsidRPr="0002692E" w:rsidRDefault="004E53B2" w:rsidP="00F6615C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0E490" id="Скругленный прямоугольник 27" o:spid="_x0000_s1044" style="position:absolute;left:0;text-align:left;margin-left:89.55pt;margin-top:1.3pt;width:5in;height:151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" fillcolor="#5b9bd5 [3204]" strokecolor="#1f4d78 [1604]" strokeweight="1pt">
                <v:stroke joinstyle="miter"/>
                <v:textbox>
                  <w:txbxContent>
                    <w:p w14:paraId="37E10A11" w14:textId="67D61B6F" w:rsidR="004E53B2" w:rsidRPr="0002692E" w:rsidRDefault="004E53B2" w:rsidP="00F6615C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02692E"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Разнообразный дидактический материал: картины (предметные и сюжетные), серии картин, раскраски, детские рисунки.</w:t>
                      </w:r>
                      <w:r w:rsidRPr="0002692E">
                        <w:rPr>
                          <w:rFonts w:ascii="MS Mincho" w:eastAsia="MS Mincho" w:hAnsi="MS Mincho" w:cs="MS Mincho"/>
                          <w:b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  <w:p w14:paraId="1BE75CC6" w14:textId="15DEDD8A" w:rsidR="004E53B2" w:rsidRPr="0002692E" w:rsidRDefault="004E53B2" w:rsidP="00F6615C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02692E"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Альбомы с детскими фотографиями, отображающими различные события из жизни детей.</w:t>
                      </w:r>
                    </w:p>
                    <w:p w14:paraId="21E5C729" w14:textId="774C45B3" w:rsidR="004E53B2" w:rsidRPr="0002692E" w:rsidRDefault="004E53B2" w:rsidP="00F6615C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02692E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Альбомы с репродукциями картин известных художников.</w:t>
                      </w:r>
                    </w:p>
                    <w:p w14:paraId="441ACDE7" w14:textId="7BB92993" w:rsidR="004E53B2" w:rsidRPr="0002692E" w:rsidRDefault="004E53B2" w:rsidP="00F6615C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02692E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Подборка фотоиллюстраций с пейзажами и природными ландшафтами (детских фотографий в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различном природном окружении</w:t>
                      </w:r>
                      <w:r w:rsidRPr="0002692E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)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07162313" w14:textId="77777777" w:rsidR="004E53B2" w:rsidRPr="0002692E" w:rsidRDefault="004E53B2" w:rsidP="00F6615C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04A17B7D" w14:textId="4C2C8D54" w:rsidR="00F6615C" w:rsidRDefault="00F6615C" w:rsidP="00F66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21A81F" wp14:editId="22E5F8E2">
                <wp:simplePos x="0" y="0"/>
                <wp:positionH relativeFrom="column">
                  <wp:posOffset>458470</wp:posOffset>
                </wp:positionH>
                <wp:positionV relativeFrom="paragraph">
                  <wp:posOffset>1392555</wp:posOffset>
                </wp:positionV>
                <wp:extent cx="342900" cy="1229995"/>
                <wp:effectExtent l="25400" t="25400" r="63500" b="40005"/>
                <wp:wrapThrough wrapText="bothSides">
                  <wp:wrapPolygon edited="0">
                    <wp:start x="6400" y="-446"/>
                    <wp:lineTo x="-1600" y="0"/>
                    <wp:lineTo x="-1600" y="18734"/>
                    <wp:lineTo x="6400" y="21410"/>
                    <wp:lineTo x="6400" y="21856"/>
                    <wp:lineTo x="16000" y="21856"/>
                    <wp:lineTo x="19200" y="21410"/>
                    <wp:lineTo x="22400" y="17396"/>
                    <wp:lineTo x="24000" y="4014"/>
                    <wp:lineTo x="22400" y="2230"/>
                    <wp:lineTo x="16000" y="-446"/>
                    <wp:lineTo x="6400" y="-446"/>
                  </wp:wrapPolygon>
                </wp:wrapThrough>
                <wp:docPr id="25" name="Двойная стрелка вверх/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2999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1BF96" id="Двойная стрелка вверх/вниз 25" o:spid="_x0000_s1026" type="#_x0000_t70" style="position:absolute;margin-left:36.1pt;margin-top:109.65pt;width:27pt;height:96.8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" adj=",3011" fillcolor="#5b9bd5 [3204]" strokecolor="#1f4d78 [1604]" strokeweight="1pt"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2548D8" wp14:editId="57A1CFD8">
                <wp:simplePos x="0" y="0"/>
                <wp:positionH relativeFrom="column">
                  <wp:posOffset>5715</wp:posOffset>
                </wp:positionH>
                <wp:positionV relativeFrom="paragraph">
                  <wp:posOffset>361315</wp:posOffset>
                </wp:positionV>
                <wp:extent cx="1144905" cy="1020445"/>
                <wp:effectExtent l="0" t="0" r="23495" b="20955"/>
                <wp:wrapThrough wrapText="bothSides">
                  <wp:wrapPolygon edited="0">
                    <wp:start x="479" y="0"/>
                    <wp:lineTo x="0" y="1613"/>
                    <wp:lineTo x="0" y="20431"/>
                    <wp:lineTo x="479" y="21506"/>
                    <wp:lineTo x="21085" y="21506"/>
                    <wp:lineTo x="21564" y="20431"/>
                    <wp:lineTo x="21564" y="1613"/>
                    <wp:lineTo x="21085" y="0"/>
                    <wp:lineTo x="479" y="0"/>
                  </wp:wrapPolygon>
                </wp:wrapThrough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102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4C0A6" w14:textId="3FD354F2" w:rsidR="004E53B2" w:rsidRPr="00722440" w:rsidRDefault="004E53B2" w:rsidP="00F6615C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Создание условий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2548D8" id="Скругленный прямоугольник 26" o:spid="_x0000_s1045" style="position:absolute;left:0;text-align:left;margin-left:.45pt;margin-top:28.45pt;width:90.15pt;height:8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" fillcolor="#5b9bd5 [3204]" strokecolor="#1f4d78 [1604]" strokeweight="1pt">
                <v:stroke joinstyle="miter"/>
                <v:textbox>
                  <w:txbxContent>
                    <w:p w14:paraId="4A44C0A6" w14:textId="3FD354F2" w:rsidR="004E53B2" w:rsidRPr="00722440" w:rsidRDefault="004E53B2" w:rsidP="00F6615C">
                      <w:pPr>
                        <w:shd w:val="clear" w:color="auto" w:fill="0020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Создание условий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420B1352" w14:textId="72397E08" w:rsidR="00F6615C" w:rsidRDefault="00F6615C" w:rsidP="00F661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DF1115F" w14:textId="2BB589A3" w:rsidR="00F6615C" w:rsidRDefault="00CC038D" w:rsidP="00F66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D1ABF3" wp14:editId="0CCBDE0A">
                <wp:simplePos x="0" y="0"/>
                <wp:positionH relativeFrom="column">
                  <wp:posOffset>1260475</wp:posOffset>
                </wp:positionH>
                <wp:positionV relativeFrom="paragraph">
                  <wp:posOffset>138430</wp:posOffset>
                </wp:positionV>
                <wp:extent cx="4572000" cy="4119245"/>
                <wp:effectExtent l="0" t="0" r="19050" b="14605"/>
                <wp:wrapThrough wrapText="bothSides">
                  <wp:wrapPolygon edited="0">
                    <wp:start x="2430" y="0"/>
                    <wp:lineTo x="1800" y="200"/>
                    <wp:lineTo x="360" y="1299"/>
                    <wp:lineTo x="0" y="2497"/>
                    <wp:lineTo x="0" y="19379"/>
                    <wp:lineTo x="990" y="20877"/>
                    <wp:lineTo x="2160" y="21577"/>
                    <wp:lineTo x="2340" y="21577"/>
                    <wp:lineTo x="19260" y="21577"/>
                    <wp:lineTo x="19440" y="21577"/>
                    <wp:lineTo x="20790" y="20778"/>
                    <wp:lineTo x="21600" y="19279"/>
                    <wp:lineTo x="21600" y="2597"/>
                    <wp:lineTo x="21330" y="1398"/>
                    <wp:lineTo x="19710" y="100"/>
                    <wp:lineTo x="19170" y="0"/>
                    <wp:lineTo x="2430" y="0"/>
                  </wp:wrapPolygon>
                </wp:wrapThrough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119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0E0BA" w14:textId="04E69657" w:rsidR="004E53B2" w:rsidRPr="0044102B" w:rsidRDefault="004E53B2" w:rsidP="004410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при организации продуктивной деятельности детей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 применять различные приемы, не ограничиваясь прямым показом последовательности действий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;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14:paraId="5D5A148A" w14:textId="4632DB70" w:rsidR="004E53B2" w:rsidRPr="0044102B" w:rsidRDefault="004E53B2" w:rsidP="0044102B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в старшем дошкольном возрасте избегать прямого показа и действий по инструкции, ограничиваясь словесной инструкцией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;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44102B"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  <w:p w14:paraId="63D2CB38" w14:textId="1D224161" w:rsidR="004E53B2" w:rsidRPr="0044102B" w:rsidRDefault="004E53B2" w:rsidP="00630747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использовать практику работы</w:t>
                            </w:r>
                            <w:r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педагога по созданию определенных художественных образов за одним столом с детьми, практиковать приемы «подглядывания», «списывания», «подражания» действиям педагога; </w:t>
                            </w:r>
                            <w:r w:rsidRPr="0044102B"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  <w:p w14:paraId="36340BA6" w14:textId="6048586F" w:rsidR="004E53B2" w:rsidRPr="0044102B" w:rsidRDefault="004E53B2" w:rsidP="00630747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прак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тиковать выполнение коллективных работ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;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44102B"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  <w:p w14:paraId="05AFBDDE" w14:textId="662BE6BB" w:rsidR="004E53B2" w:rsidRPr="0044102B" w:rsidRDefault="004E53B2" w:rsidP="00630747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поощрять стремление детей к экспериментированию с</w:t>
                            </w:r>
                            <w:r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различными изобразительными средствами, относиться к таким попыткам внимательно, с уважением; подсказывать, какие эффекты можно получить, используя несколько изобразительных средств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;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44102B"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  <w:p w14:paraId="4213A9F7" w14:textId="1C3FE7B6" w:rsidR="004E53B2" w:rsidRPr="005E0588" w:rsidRDefault="004E53B2" w:rsidP="00630747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5E0588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рассматривая вместе с детьми различные работы, рассуждать с ними о том, каким образом, с помощью каких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выразительных </w:t>
                            </w:r>
                            <w:r w:rsidRPr="005E0588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средств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 мог быть получен тот или иной художественный эффект </w:t>
                            </w:r>
                            <w:r w:rsidRPr="005E0588"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  <w:p w14:paraId="1C22E1BB" w14:textId="2819302E" w:rsidR="004E53B2" w:rsidRPr="005E0588" w:rsidRDefault="004E53B2" w:rsidP="00630747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1ABF3" id="Скругленный прямоугольник 30" o:spid="_x0000_s1046" style="position:absolute;left:0;text-align:left;margin-left:99.25pt;margin-top:10.9pt;width:5in;height:324.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" fillcolor="#5b9bd5 [3204]" strokecolor="#1f4d78 [1604]" strokeweight="1pt">
                <v:stroke joinstyle="miter"/>
                <v:textbox>
                  <w:txbxContent>
                    <w:p w14:paraId="5920E0BA" w14:textId="04E69657" w:rsidR="004E53B2" w:rsidRPr="0044102B" w:rsidRDefault="004E53B2" w:rsidP="004410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при организации продуктивной деятельности детей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 применять различные приемы, не ограничиваясь прямым показом последовательности действий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;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14:paraId="5D5A148A" w14:textId="4632DB70" w:rsidR="004E53B2" w:rsidRPr="0044102B" w:rsidRDefault="004E53B2" w:rsidP="0044102B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в старшем дошкольном возрасте избегать прямого показа и действий по инструкции, ограничиваясь словесной инструкцией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;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44102B">
                        <w:rPr>
                          <w:rFonts w:ascii="MS Mincho" w:eastAsia="MS Mincho" w:hAnsi="MS Mincho" w:cs="MS Mincho"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  <w:p w14:paraId="63D2CB38" w14:textId="1D224161" w:rsidR="004E53B2" w:rsidRPr="0044102B" w:rsidRDefault="004E53B2" w:rsidP="00630747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использовать практику работы</w:t>
                      </w:r>
                      <w:r>
                        <w:rPr>
                          <w:rFonts w:ascii="Times" w:eastAsiaTheme="minorEastAsia" w:hAnsi="Times" w:cs="Times"/>
                          <w:b/>
                          <w:bCs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педагога по созданию определенных художественных образов за одним столом с детьми, практиковать приемы «подглядывания», «списывания», «подражания» действиям педагога; </w:t>
                      </w:r>
                      <w:r w:rsidRPr="0044102B">
                        <w:rPr>
                          <w:rFonts w:ascii="MS Mincho" w:eastAsia="MS Mincho" w:hAnsi="MS Mincho" w:cs="MS Mincho"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  <w:p w14:paraId="36340BA6" w14:textId="6048586F" w:rsidR="004E53B2" w:rsidRPr="0044102B" w:rsidRDefault="004E53B2" w:rsidP="00630747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прак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тиковать выполнение коллективных работ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;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44102B">
                        <w:rPr>
                          <w:rFonts w:ascii="MS Mincho" w:eastAsia="MS Mincho" w:hAnsi="MS Mincho" w:cs="MS Mincho"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  <w:p w14:paraId="05AFBDDE" w14:textId="662BE6BB" w:rsidR="004E53B2" w:rsidRPr="0044102B" w:rsidRDefault="004E53B2" w:rsidP="00630747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поощрять стремление детей к экспериментированию с</w:t>
                      </w:r>
                      <w:r>
                        <w:rPr>
                          <w:rFonts w:ascii="Times" w:eastAsiaTheme="minorEastAsia" w:hAnsi="Times" w:cs="Times"/>
                          <w:b/>
                          <w:bCs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различными изобразительными средствами, относиться к таким попыткам внимательно, с уважением; подсказывать, какие эффекты можно получить, используя несколько изобразительных средств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;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44102B">
                        <w:rPr>
                          <w:rFonts w:ascii="MS Mincho" w:eastAsia="MS Mincho" w:hAnsi="MS Mincho" w:cs="MS Mincho"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  <w:p w14:paraId="4213A9F7" w14:textId="1C3FE7B6" w:rsidR="004E53B2" w:rsidRPr="005E0588" w:rsidRDefault="004E53B2" w:rsidP="00630747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5E0588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рассматривая вместе с детьми различные работы, рассуждать с ними о том, каким образом, с помощью каких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выразительных </w:t>
                      </w:r>
                      <w:r w:rsidRPr="005E0588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средств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 мог быть получен тот или иной художественный эффект </w:t>
                      </w:r>
                      <w:r w:rsidRPr="005E0588">
                        <w:rPr>
                          <w:rFonts w:ascii="MS Mincho" w:eastAsia="MS Mincho" w:hAnsi="MS Mincho" w:cs="MS Mincho"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  <w:p w14:paraId="1C22E1BB" w14:textId="2819302E" w:rsidR="004E53B2" w:rsidRPr="005E0588" w:rsidRDefault="004E53B2" w:rsidP="00630747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F661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54288B" wp14:editId="68B946F4">
                <wp:simplePos x="0" y="0"/>
                <wp:positionH relativeFrom="column">
                  <wp:posOffset>113030</wp:posOffset>
                </wp:positionH>
                <wp:positionV relativeFrom="paragraph">
                  <wp:posOffset>986155</wp:posOffset>
                </wp:positionV>
                <wp:extent cx="1144905" cy="1020445"/>
                <wp:effectExtent l="0" t="0" r="23495" b="20955"/>
                <wp:wrapThrough wrapText="bothSides">
                  <wp:wrapPolygon edited="0">
                    <wp:start x="479" y="0"/>
                    <wp:lineTo x="0" y="1613"/>
                    <wp:lineTo x="0" y="20431"/>
                    <wp:lineTo x="479" y="21506"/>
                    <wp:lineTo x="21085" y="21506"/>
                    <wp:lineTo x="21564" y="20431"/>
                    <wp:lineTo x="21564" y="1613"/>
                    <wp:lineTo x="21085" y="0"/>
                    <wp:lineTo x="479" y="0"/>
                  </wp:wrapPolygon>
                </wp:wrapThrough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102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6381D" w14:textId="1656F9BD" w:rsidR="004E53B2" w:rsidRPr="00722440" w:rsidRDefault="004E53B2" w:rsidP="00F6615C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Позиция педагога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4288B" id="Скругленный прямоугольник 29" o:spid="_x0000_s1047" style="position:absolute;left:0;text-align:left;margin-left:8.9pt;margin-top:77.65pt;width:90.15pt;height:80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" fillcolor="#5b9bd5 [3204]" strokecolor="#1f4d78 [1604]" strokeweight="1pt">
                <v:stroke joinstyle="miter"/>
                <v:textbox>
                  <w:txbxContent>
                    <w:p w14:paraId="2FA6381D" w14:textId="1656F9BD" w:rsidR="004E53B2" w:rsidRPr="00722440" w:rsidRDefault="004E53B2" w:rsidP="00F6615C">
                      <w:pPr>
                        <w:shd w:val="clear" w:color="auto" w:fill="0020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Позиция педагога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64344885" w14:textId="77777777" w:rsidR="00F6615C" w:rsidRDefault="00F6615C" w:rsidP="00F66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CEFC72" w14:textId="77777777" w:rsidR="00F6615C" w:rsidRDefault="00F6615C" w:rsidP="00F66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3B76AFE" w14:textId="22A4EF72" w:rsidR="00F6615C" w:rsidRDefault="00CC038D" w:rsidP="00F66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9588F2" wp14:editId="4E6D480E">
                <wp:simplePos x="0" y="0"/>
                <wp:positionH relativeFrom="column">
                  <wp:posOffset>-782320</wp:posOffset>
                </wp:positionH>
                <wp:positionV relativeFrom="paragraph">
                  <wp:posOffset>715645</wp:posOffset>
                </wp:positionV>
                <wp:extent cx="898525" cy="4586605"/>
                <wp:effectExtent l="0" t="0" r="53975" b="0"/>
                <wp:wrapThrough wrapText="bothSides">
                  <wp:wrapPolygon edited="0">
                    <wp:start x="18318" y="0"/>
                    <wp:lineTo x="15112" y="269"/>
                    <wp:lineTo x="9159" y="1256"/>
                    <wp:lineTo x="2748" y="4306"/>
                    <wp:lineTo x="916" y="5742"/>
                    <wp:lineTo x="0" y="7177"/>
                    <wp:lineTo x="0" y="14354"/>
                    <wp:lineTo x="1374" y="15790"/>
                    <wp:lineTo x="3206" y="17225"/>
                    <wp:lineTo x="6411" y="18660"/>
                    <wp:lineTo x="6411" y="19288"/>
                    <wp:lineTo x="10075" y="20096"/>
                    <wp:lineTo x="12823" y="20096"/>
                    <wp:lineTo x="19692" y="20634"/>
                    <wp:lineTo x="20150" y="20634"/>
                    <wp:lineTo x="22440" y="20634"/>
                    <wp:lineTo x="21524" y="20365"/>
                    <wp:lineTo x="14654" y="18660"/>
                    <wp:lineTo x="7785" y="17225"/>
                    <wp:lineTo x="5037" y="15790"/>
                    <wp:lineTo x="3206" y="14354"/>
                    <wp:lineTo x="2748" y="7177"/>
                    <wp:lineTo x="4580" y="5742"/>
                    <wp:lineTo x="7327" y="4306"/>
                    <wp:lineTo x="10991" y="2871"/>
                    <wp:lineTo x="17402" y="1435"/>
                    <wp:lineTo x="20608" y="1435"/>
                    <wp:lineTo x="22440" y="897"/>
                    <wp:lineTo x="22440" y="0"/>
                    <wp:lineTo x="18318" y="0"/>
                  </wp:wrapPolygon>
                </wp:wrapThrough>
                <wp:docPr id="28" name="Выгнутая влево стрел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25" cy="4586605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595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7CA91" id="Выгнутая влево стрелка 28" o:spid="_x0000_s1026" type="#_x0000_t102" style="position:absolute;margin-left:-61.6pt;margin-top:56.35pt;width:70.75pt;height:36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" adj="19484,21071,8732" fillcolor="#5b9bd5 [3204]" strokecolor="#1f4d78 [1604]" strokeweight="1pt">
                <w10:wrap type="through"/>
              </v:shape>
            </w:pict>
          </mc:Fallback>
        </mc:AlternateContent>
      </w:r>
    </w:p>
    <w:p w14:paraId="3E907A59" w14:textId="77777777" w:rsidR="00F6615C" w:rsidRDefault="00F6615C" w:rsidP="00F661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B28DA3" w14:textId="629A735A" w:rsidR="00F6615C" w:rsidRDefault="00F6615C" w:rsidP="00F661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F06FDF" w14:textId="550E3697" w:rsidR="00F6615C" w:rsidRDefault="00F6615C" w:rsidP="00F661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0086B1" w14:textId="1E71FF14" w:rsidR="00F6615C" w:rsidRDefault="00F6615C" w:rsidP="00F661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3C157D" w14:textId="7CBAD147" w:rsidR="00F6615C" w:rsidRDefault="00F6615C" w:rsidP="00F661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110013" w14:textId="5835109F" w:rsidR="00F6615C" w:rsidRDefault="00F6615C" w:rsidP="00F661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3CC46D" w14:textId="376CF179" w:rsidR="00F6615C" w:rsidRDefault="00F6615C" w:rsidP="00F661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48563F" w14:textId="69788E43" w:rsidR="00F6615C" w:rsidRDefault="00CC038D" w:rsidP="00F661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E07928" wp14:editId="21E7431E">
                <wp:simplePos x="0" y="0"/>
                <wp:positionH relativeFrom="column">
                  <wp:posOffset>1257935</wp:posOffset>
                </wp:positionH>
                <wp:positionV relativeFrom="paragraph">
                  <wp:posOffset>1076325</wp:posOffset>
                </wp:positionV>
                <wp:extent cx="4572000" cy="1556385"/>
                <wp:effectExtent l="0" t="0" r="19050" b="24765"/>
                <wp:wrapThrough wrapText="bothSides">
                  <wp:wrapPolygon edited="0">
                    <wp:start x="630" y="0"/>
                    <wp:lineTo x="0" y="1322"/>
                    <wp:lineTo x="0" y="19564"/>
                    <wp:lineTo x="270" y="21151"/>
                    <wp:lineTo x="630" y="21679"/>
                    <wp:lineTo x="20970" y="21679"/>
                    <wp:lineTo x="21330" y="21151"/>
                    <wp:lineTo x="21600" y="19564"/>
                    <wp:lineTo x="21600" y="1322"/>
                    <wp:lineTo x="20970" y="0"/>
                    <wp:lineTo x="630" y="0"/>
                  </wp:wrapPolygon>
                </wp:wrapThrough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5563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A398B" w14:textId="1F7ADF92" w:rsidR="004E53B2" w:rsidRDefault="004E53B2" w:rsidP="00F6615C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- Применять различные виды занятий (фронтальные, подгрупповые – работа в минигруппах, индивидуальные).</w:t>
                            </w:r>
                          </w:p>
                          <w:p w14:paraId="590DDFD2" w14:textId="47DFA574" w:rsidR="004E53B2" w:rsidRDefault="004E53B2" w:rsidP="00F6615C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- Использовать дидактические игры для развития сенсорных эталонов, связанных  с цветом и формой.</w:t>
                            </w:r>
                          </w:p>
                          <w:p w14:paraId="1D6DB028" w14:textId="27E29894" w:rsidR="004E53B2" w:rsidRPr="00E547F7" w:rsidRDefault="004E53B2" w:rsidP="00F6615C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- при развитии художественных способностей использовать симбиоз различных видов искусства (живопись, скульптуру, архитектуру, художественное слово, фольклор, музыку).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07928" id="Скругленный прямоугольник 32" o:spid="_x0000_s1048" style="position:absolute;margin-left:99.05pt;margin-top:84.75pt;width:5in;height:122.5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" fillcolor="#5b9bd5 [3204]" strokecolor="#1f4d78 [1604]" strokeweight="1pt">
                <v:stroke joinstyle="miter"/>
                <v:textbox>
                  <w:txbxContent>
                    <w:p w14:paraId="431A398B" w14:textId="1F7ADF92" w:rsidR="004E53B2" w:rsidRDefault="004E53B2" w:rsidP="00F6615C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- Применять различные виды занятий (фронтальные, подгрупповые – работа в минигруппах, индивидуальные).</w:t>
                      </w:r>
                    </w:p>
                    <w:p w14:paraId="590DDFD2" w14:textId="47DFA574" w:rsidR="004E53B2" w:rsidRDefault="004E53B2" w:rsidP="00F6615C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- Использовать дидактические игры для развития сенсорных эталонов, связанных  с цветом и формой.</w:t>
                      </w:r>
                    </w:p>
                    <w:p w14:paraId="1D6DB028" w14:textId="27E29894" w:rsidR="004E53B2" w:rsidRPr="00E547F7" w:rsidRDefault="004E53B2" w:rsidP="00F6615C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- при развитии художественных способностей использовать симбиоз различных видов искусства (живопись, скульптуру, архитектуру, художественное слово, фольклор, музыку).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4431BA" wp14:editId="5CA9E665">
                <wp:simplePos x="0" y="0"/>
                <wp:positionH relativeFrom="column">
                  <wp:posOffset>-4445</wp:posOffset>
                </wp:positionH>
                <wp:positionV relativeFrom="paragraph">
                  <wp:posOffset>1513840</wp:posOffset>
                </wp:positionV>
                <wp:extent cx="1259205" cy="1020445"/>
                <wp:effectExtent l="0" t="0" r="17145" b="27305"/>
                <wp:wrapThrough wrapText="bothSides">
                  <wp:wrapPolygon edited="0">
                    <wp:start x="1307" y="0"/>
                    <wp:lineTo x="0" y="1613"/>
                    <wp:lineTo x="0" y="20162"/>
                    <wp:lineTo x="980" y="21775"/>
                    <wp:lineTo x="20587" y="21775"/>
                    <wp:lineTo x="21567" y="20162"/>
                    <wp:lineTo x="21567" y="1613"/>
                    <wp:lineTo x="20587" y="0"/>
                    <wp:lineTo x="1307" y="0"/>
                  </wp:wrapPolygon>
                </wp:wrapThrough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102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E2EAA" w14:textId="77777777" w:rsidR="004E53B2" w:rsidRPr="00722440" w:rsidRDefault="004E53B2" w:rsidP="00F6615C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224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Организация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4431BA" id="Скругленный прямоугольник 31" o:spid="_x0000_s1049" style="position:absolute;margin-left:-.35pt;margin-top:119.2pt;width:99.15pt;height:80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" fillcolor="#5b9bd5 [3204]" strokecolor="#1f4d78 [1604]" strokeweight="1pt">
                <v:stroke joinstyle="miter"/>
                <v:textbox>
                  <w:txbxContent>
                    <w:p w14:paraId="3A9E2EAA" w14:textId="77777777" w:rsidR="004E53B2" w:rsidRPr="00722440" w:rsidRDefault="004E53B2" w:rsidP="00F6615C">
                      <w:pPr>
                        <w:shd w:val="clear" w:color="auto" w:fill="0020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2244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Организация детей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F6615C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F8D79DA" w14:textId="6D25CCC6" w:rsidR="00964258" w:rsidRPr="00964258" w:rsidRDefault="00964258" w:rsidP="00964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42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Формы и средства развития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художественно-эстетической</w:t>
      </w:r>
      <w:r w:rsidRPr="009642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сферы детей в совместной деятельности с взрослыми и другими детьми, самостоятельной свободной деятельности на основе принципа интеграции</w:t>
      </w: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2434"/>
        <w:gridCol w:w="7195"/>
      </w:tblGrid>
      <w:tr w:rsidR="00964258" w:rsidRPr="00CC30FD" w14:paraId="1744EC88" w14:textId="77777777" w:rsidTr="00394B11">
        <w:trPr>
          <w:trHeight w:val="316"/>
          <w:jc w:val="center"/>
        </w:trPr>
        <w:tc>
          <w:tcPr>
            <w:tcW w:w="2434" w:type="dxa"/>
            <w:shd w:val="clear" w:color="auto" w:fill="FFFFFF" w:themeFill="background1"/>
          </w:tcPr>
          <w:p w14:paraId="73D06131" w14:textId="77777777" w:rsidR="00964258" w:rsidRPr="00CC30FD" w:rsidRDefault="00964258" w:rsidP="00DB5C8A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Виды детской деятельности</w:t>
            </w:r>
          </w:p>
        </w:tc>
        <w:tc>
          <w:tcPr>
            <w:tcW w:w="7195" w:type="dxa"/>
            <w:shd w:val="clear" w:color="auto" w:fill="FFFFFF" w:themeFill="background1"/>
          </w:tcPr>
          <w:p w14:paraId="1C2D7742" w14:textId="77777777" w:rsidR="00964258" w:rsidRPr="00CC30FD" w:rsidRDefault="00964258" w:rsidP="00DB5C8A">
            <w:pPr>
              <w:spacing w:after="0" w:line="240" w:lineRule="auto"/>
              <w:ind w:left="254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964258" w:rsidRPr="00CC30FD" w14:paraId="33420D91" w14:textId="77777777" w:rsidTr="00394B11">
        <w:trPr>
          <w:jc w:val="center"/>
        </w:trPr>
        <w:tc>
          <w:tcPr>
            <w:tcW w:w="2434" w:type="dxa"/>
            <w:shd w:val="clear" w:color="auto" w:fill="FFFFFF" w:themeFill="background1"/>
          </w:tcPr>
          <w:p w14:paraId="4A32D0CF" w14:textId="77777777" w:rsidR="00964258" w:rsidRPr="00CC30FD" w:rsidRDefault="00964258" w:rsidP="00DB5C8A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7195" w:type="dxa"/>
            <w:shd w:val="clear" w:color="auto" w:fill="FFFFFF" w:themeFill="background1"/>
          </w:tcPr>
          <w:p w14:paraId="1A815FE8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викторины</w:t>
            </w:r>
          </w:p>
          <w:p w14:paraId="7048FE6D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</w:p>
          <w:p w14:paraId="3B558FD0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  <w:p w14:paraId="5C7AEDE9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Коллекционирование</w:t>
            </w:r>
          </w:p>
          <w:p w14:paraId="7305EB31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 - печатные игры</w:t>
            </w:r>
          </w:p>
          <w:p w14:paraId="451CB80D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фотографий и оформление</w:t>
            </w:r>
          </w:p>
          <w:p w14:paraId="79CDB14C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– путешествия</w:t>
            </w:r>
          </w:p>
          <w:p w14:paraId="6317A3FF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Разгадывание кроссвордов</w:t>
            </w:r>
          </w:p>
          <w:p w14:paraId="1CFB635A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Телестудия   представляет научно – познавательный проект</w:t>
            </w:r>
          </w:p>
          <w:p w14:paraId="731F34E1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 – конкурс</w:t>
            </w:r>
          </w:p>
          <w:p w14:paraId="0F3C9CFE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</w:t>
            </w:r>
          </w:p>
          <w:p w14:paraId="235F7C7D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Викторина </w:t>
            </w:r>
          </w:p>
          <w:p w14:paraId="21379470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Театральный этюд</w:t>
            </w:r>
          </w:p>
          <w:p w14:paraId="6C465C09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Мультфильмы</w:t>
            </w:r>
          </w:p>
          <w:p w14:paraId="6245ACD2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 фильмов и диафильмов</w:t>
            </w:r>
          </w:p>
          <w:p w14:paraId="2603CF54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народными инструментами</w:t>
            </w:r>
          </w:p>
          <w:p w14:paraId="7B359796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викторины</w:t>
            </w:r>
          </w:p>
          <w:p w14:paraId="52056009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проекта</w:t>
            </w:r>
          </w:p>
        </w:tc>
      </w:tr>
      <w:tr w:rsidR="00964258" w:rsidRPr="00CC30FD" w14:paraId="0A4AD7FF" w14:textId="77777777" w:rsidTr="00394B11">
        <w:trPr>
          <w:trHeight w:val="3244"/>
          <w:jc w:val="center"/>
        </w:trPr>
        <w:tc>
          <w:tcPr>
            <w:tcW w:w="2434" w:type="dxa"/>
            <w:shd w:val="clear" w:color="auto" w:fill="FFFFFF" w:themeFill="background1"/>
          </w:tcPr>
          <w:p w14:paraId="080F346B" w14:textId="77777777" w:rsidR="00964258" w:rsidRPr="00CC30FD" w:rsidRDefault="00964258" w:rsidP="00DB5C8A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 xml:space="preserve">Изобразительная деятельность </w:t>
            </w:r>
          </w:p>
        </w:tc>
        <w:tc>
          <w:tcPr>
            <w:tcW w:w="7195" w:type="dxa"/>
            <w:shd w:val="clear" w:color="auto" w:fill="FFFFFF" w:themeFill="background1"/>
          </w:tcPr>
          <w:p w14:paraId="4A5A9DF3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14:paraId="116A4C25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  <w:p w14:paraId="35F7EB41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14:paraId="0308DEDB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Сменная выставка</w:t>
            </w:r>
          </w:p>
          <w:p w14:paraId="065A1A8E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Художественный труд </w:t>
            </w:r>
          </w:p>
          <w:p w14:paraId="49B96665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</w:t>
            </w:r>
          </w:p>
          <w:p w14:paraId="689A12FC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Нетрадиционные техники</w:t>
            </w:r>
          </w:p>
          <w:p w14:paraId="79D74A73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репродукций художников</w:t>
            </w:r>
          </w:p>
          <w:p w14:paraId="5350161D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Дизайн-студия</w:t>
            </w:r>
          </w:p>
          <w:p w14:paraId="426D2596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Декоративно-прикладная деятельность</w:t>
            </w:r>
          </w:p>
          <w:p w14:paraId="7047B72B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Рисование» музыки</w:t>
            </w:r>
          </w:p>
        </w:tc>
      </w:tr>
      <w:tr w:rsidR="00964258" w:rsidRPr="00CC30FD" w14:paraId="494AFB95" w14:textId="77777777" w:rsidTr="00394B11">
        <w:trPr>
          <w:jc w:val="center"/>
        </w:trPr>
        <w:tc>
          <w:tcPr>
            <w:tcW w:w="2434" w:type="dxa"/>
            <w:shd w:val="clear" w:color="auto" w:fill="FFFFFF" w:themeFill="background1"/>
          </w:tcPr>
          <w:p w14:paraId="744D1059" w14:textId="77777777" w:rsidR="00964258" w:rsidRPr="00CC30FD" w:rsidRDefault="00964258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7195" w:type="dxa"/>
            <w:shd w:val="clear" w:color="auto" w:fill="FFFFFF" w:themeFill="background1"/>
          </w:tcPr>
          <w:p w14:paraId="4B7927CF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Настольно-печатные игры</w:t>
            </w:r>
          </w:p>
          <w:p w14:paraId="01F9053F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</w:tr>
      <w:tr w:rsidR="00964258" w:rsidRPr="00CC30FD" w14:paraId="6B0E8BAE" w14:textId="77777777" w:rsidTr="00394B11">
        <w:trPr>
          <w:jc w:val="center"/>
        </w:trPr>
        <w:tc>
          <w:tcPr>
            <w:tcW w:w="2434" w:type="dxa"/>
            <w:shd w:val="clear" w:color="auto" w:fill="FFFFFF" w:themeFill="background1"/>
          </w:tcPr>
          <w:p w14:paraId="5CA257B9" w14:textId="77777777" w:rsidR="00964258" w:rsidRPr="00CC30FD" w:rsidRDefault="00964258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7195" w:type="dxa"/>
            <w:shd w:val="clear" w:color="auto" w:fill="FFFFFF" w:themeFill="background1"/>
          </w:tcPr>
          <w:p w14:paraId="5B0C47D2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Драматизация</w:t>
            </w:r>
          </w:p>
          <w:p w14:paraId="012C278C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Игры-инсценировки</w:t>
            </w:r>
          </w:p>
          <w:p w14:paraId="15F5DAB0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театр</w:t>
            </w:r>
          </w:p>
          <w:p w14:paraId="13D34797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драматизация</w:t>
            </w:r>
          </w:p>
          <w:p w14:paraId="2B6E2CEF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Игра-инсценировка</w:t>
            </w:r>
          </w:p>
          <w:p w14:paraId="3CBE8A14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 театр</w:t>
            </w:r>
          </w:p>
          <w:p w14:paraId="74C3FAC4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Петрушки</w:t>
            </w:r>
          </w:p>
          <w:p w14:paraId="1D781D1A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на столе</w:t>
            </w:r>
          </w:p>
          <w:p w14:paraId="24013781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Перчаточный театр</w:t>
            </w:r>
          </w:p>
          <w:p w14:paraId="5DBB0729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Пальчиковый театр</w:t>
            </w:r>
          </w:p>
        </w:tc>
      </w:tr>
      <w:tr w:rsidR="00964258" w:rsidRPr="00CC30FD" w14:paraId="55B16503" w14:textId="77777777" w:rsidTr="00394B11">
        <w:trPr>
          <w:jc w:val="center"/>
        </w:trPr>
        <w:tc>
          <w:tcPr>
            <w:tcW w:w="2434" w:type="dxa"/>
            <w:shd w:val="clear" w:color="auto" w:fill="FFFFFF" w:themeFill="background1"/>
          </w:tcPr>
          <w:p w14:paraId="28117F9C" w14:textId="77777777" w:rsidR="00964258" w:rsidRPr="00CC30FD" w:rsidRDefault="00964258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val="en-US"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Музыкальная активность</w:t>
            </w:r>
          </w:p>
        </w:tc>
        <w:tc>
          <w:tcPr>
            <w:tcW w:w="7195" w:type="dxa"/>
            <w:shd w:val="clear" w:color="auto" w:fill="FFFFFF" w:themeFill="background1"/>
          </w:tcPr>
          <w:p w14:paraId="42593EA4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Музицирование</w:t>
            </w:r>
          </w:p>
          <w:p w14:paraId="74C4F18B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музыки</w:t>
            </w:r>
          </w:p>
          <w:p w14:paraId="427344C7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 на музыкальных инструментах</w:t>
            </w:r>
          </w:p>
          <w:p w14:paraId="5B2253B1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Календарные праздники</w:t>
            </w:r>
          </w:p>
          <w:p w14:paraId="4EF19F7E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</w:t>
            </w:r>
          </w:p>
          <w:p w14:paraId="268077B9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праздники</w:t>
            </w:r>
          </w:p>
          <w:p w14:paraId="297DAA9B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Пение</w:t>
            </w:r>
          </w:p>
          <w:p w14:paraId="5506D134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</w:t>
            </w:r>
          </w:p>
          <w:p w14:paraId="01948A04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Песни – игры</w:t>
            </w:r>
          </w:p>
          <w:p w14:paraId="3A7F71ED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на музыкальных инструментах</w:t>
            </w:r>
          </w:p>
          <w:p w14:paraId="46426CF6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Импровизация</w:t>
            </w:r>
          </w:p>
          <w:p w14:paraId="7D5AF2D4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праздники</w:t>
            </w:r>
          </w:p>
          <w:p w14:paraId="2522AA93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Ярмарка</w:t>
            </w:r>
          </w:p>
          <w:p w14:paraId="3DF6911C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 обряды</w:t>
            </w:r>
          </w:p>
          <w:p w14:paraId="3729B27E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Календарные праздники</w:t>
            </w:r>
          </w:p>
        </w:tc>
      </w:tr>
      <w:tr w:rsidR="00964258" w:rsidRPr="00CC30FD" w14:paraId="3AA0837E" w14:textId="77777777" w:rsidTr="00394B11">
        <w:trPr>
          <w:jc w:val="center"/>
        </w:trPr>
        <w:tc>
          <w:tcPr>
            <w:tcW w:w="2434" w:type="dxa"/>
            <w:shd w:val="clear" w:color="auto" w:fill="FFFFFF" w:themeFill="background1"/>
          </w:tcPr>
          <w:p w14:paraId="117D0ABF" w14:textId="77777777" w:rsidR="00964258" w:rsidRPr="00CC30FD" w:rsidRDefault="00964258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lastRenderedPageBreak/>
              <w:t>Восприятие художественной литературы и фольклора</w:t>
            </w:r>
          </w:p>
        </w:tc>
        <w:tc>
          <w:tcPr>
            <w:tcW w:w="7195" w:type="dxa"/>
            <w:shd w:val="clear" w:color="auto" w:fill="FFFFFF" w:themeFill="background1"/>
          </w:tcPr>
          <w:p w14:paraId="0511EF06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1C0B5E0C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</w:t>
            </w:r>
          </w:p>
          <w:p w14:paraId="7B23B3EB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стихов</w:t>
            </w:r>
          </w:p>
          <w:p w14:paraId="23BA3C1A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Пословицы и поговорки</w:t>
            </w:r>
          </w:p>
        </w:tc>
      </w:tr>
      <w:tr w:rsidR="00964258" w:rsidRPr="00CC30FD" w14:paraId="5F2AE24F" w14:textId="77777777" w:rsidTr="00394B11">
        <w:trPr>
          <w:jc w:val="center"/>
        </w:trPr>
        <w:tc>
          <w:tcPr>
            <w:tcW w:w="2434" w:type="dxa"/>
            <w:shd w:val="clear" w:color="auto" w:fill="FFFFFF" w:themeFill="background1"/>
          </w:tcPr>
          <w:p w14:paraId="3AE14EA4" w14:textId="77777777" w:rsidR="00964258" w:rsidRPr="00CC30FD" w:rsidRDefault="00964258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Самообслуживание и бытовой труд</w:t>
            </w:r>
          </w:p>
        </w:tc>
        <w:tc>
          <w:tcPr>
            <w:tcW w:w="7195" w:type="dxa"/>
            <w:shd w:val="clear" w:color="auto" w:fill="FFFFFF" w:themeFill="background1"/>
          </w:tcPr>
          <w:p w14:paraId="7092C98F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 труд</w:t>
            </w:r>
          </w:p>
          <w:p w14:paraId="4A4B66F0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Поручение</w:t>
            </w:r>
          </w:p>
          <w:p w14:paraId="49B8E5EB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творческое дело</w:t>
            </w:r>
          </w:p>
          <w:p w14:paraId="55595551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</w:tr>
      <w:tr w:rsidR="00964258" w:rsidRPr="00CC30FD" w14:paraId="422E8E24" w14:textId="77777777" w:rsidTr="00394B11">
        <w:trPr>
          <w:jc w:val="center"/>
        </w:trPr>
        <w:tc>
          <w:tcPr>
            <w:tcW w:w="2434" w:type="dxa"/>
            <w:shd w:val="clear" w:color="auto" w:fill="FFFFFF" w:themeFill="background1"/>
          </w:tcPr>
          <w:p w14:paraId="0B38E165" w14:textId="77777777" w:rsidR="00964258" w:rsidRPr="00CC30FD" w:rsidRDefault="00964258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Двигательная активность</w:t>
            </w:r>
          </w:p>
        </w:tc>
        <w:tc>
          <w:tcPr>
            <w:tcW w:w="7195" w:type="dxa"/>
            <w:shd w:val="clear" w:color="auto" w:fill="FFFFFF" w:themeFill="background1"/>
          </w:tcPr>
          <w:p w14:paraId="202B9A5D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Танцы</w:t>
            </w:r>
          </w:p>
          <w:p w14:paraId="43CD9DE1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движения</w:t>
            </w:r>
          </w:p>
        </w:tc>
      </w:tr>
      <w:tr w:rsidR="00964258" w:rsidRPr="00CC30FD" w14:paraId="42627A8F" w14:textId="77777777" w:rsidTr="00394B11">
        <w:trPr>
          <w:jc w:val="center"/>
        </w:trPr>
        <w:tc>
          <w:tcPr>
            <w:tcW w:w="2434" w:type="dxa"/>
            <w:shd w:val="clear" w:color="auto" w:fill="FFFFFF" w:themeFill="background1"/>
          </w:tcPr>
          <w:p w14:paraId="0F0FC6E9" w14:textId="77777777" w:rsidR="00964258" w:rsidRPr="00CC30FD" w:rsidRDefault="00964258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 xml:space="preserve">Конструирование </w:t>
            </w:r>
          </w:p>
        </w:tc>
        <w:tc>
          <w:tcPr>
            <w:tcW w:w="7195" w:type="dxa"/>
            <w:shd w:val="clear" w:color="auto" w:fill="FFFFFF" w:themeFill="background1"/>
          </w:tcPr>
          <w:p w14:paraId="6B4E8539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строительного материала</w:t>
            </w:r>
          </w:p>
          <w:p w14:paraId="3E59DED5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и компьютерное</w:t>
            </w:r>
          </w:p>
          <w:p w14:paraId="18C6666D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деталей конструкторов</w:t>
            </w:r>
          </w:p>
          <w:p w14:paraId="0E541D4C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бумаги</w:t>
            </w:r>
          </w:p>
          <w:p w14:paraId="4BF49AD7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природного материала</w:t>
            </w:r>
          </w:p>
          <w:p w14:paraId="01E506B9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крупногабаритных модулей</w:t>
            </w:r>
          </w:p>
          <w:p w14:paraId="4A3F87CD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модели</w:t>
            </w:r>
          </w:p>
          <w:p w14:paraId="02499DD8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условиям</w:t>
            </w:r>
          </w:p>
          <w:p w14:paraId="5D390DD5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образцу</w:t>
            </w:r>
          </w:p>
          <w:p w14:paraId="70D47E38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замыслу</w:t>
            </w:r>
          </w:p>
          <w:p w14:paraId="22FB1305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теме</w:t>
            </w:r>
          </w:p>
          <w:p w14:paraId="15157738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Каркасное конструирование</w:t>
            </w:r>
          </w:p>
          <w:p w14:paraId="738B4EFF" w14:textId="77777777" w:rsidR="00964258" w:rsidRPr="00CC30FD" w:rsidRDefault="00964258" w:rsidP="00E02C88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0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по чертежам и схемам</w:t>
            </w:r>
          </w:p>
        </w:tc>
      </w:tr>
      <w:tr w:rsidR="00394B11" w:rsidRPr="00CC30FD" w14:paraId="659E9841" w14:textId="77777777" w:rsidTr="00394B11">
        <w:trPr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F1B953" w14:textId="77777777" w:rsidR="00394B11" w:rsidRPr="00394B11" w:rsidRDefault="00394B11" w:rsidP="00DB5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394B11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Технологии на основе деятельностного подхода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5F5075" w14:textId="77777777" w:rsidR="00394B11" w:rsidRPr="00394B11" w:rsidRDefault="00394B11" w:rsidP="00394B11">
            <w:p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технологии обучения и развития</w:t>
            </w:r>
          </w:p>
        </w:tc>
      </w:tr>
      <w:tr w:rsidR="00394B11" w:rsidRPr="00CC30FD" w14:paraId="279AC141" w14:textId="77777777" w:rsidTr="00394B11">
        <w:trPr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43EA34" w14:textId="3A58B7CE" w:rsidR="00394B11" w:rsidRPr="00394B11" w:rsidRDefault="00CB4143" w:rsidP="00E02C88">
            <w:pPr>
              <w:numPr>
                <w:ilvl w:val="0"/>
                <w:numId w:val="11"/>
              </w:num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Педагогическая технология.</w:t>
            </w:r>
            <w:r w:rsidR="00394B11" w:rsidRPr="00394B11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 xml:space="preserve"> </w:t>
            </w:r>
          </w:p>
          <w:p w14:paraId="187C98A5" w14:textId="789029C8" w:rsidR="00394B11" w:rsidRPr="00394B11" w:rsidRDefault="00394B11" w:rsidP="00E02C88">
            <w:pPr>
              <w:numPr>
                <w:ilvl w:val="0"/>
                <w:numId w:val="11"/>
              </w:num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394B11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Технология развивающего обучения</w:t>
            </w:r>
            <w:r w:rsidR="00CB4143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626F5F" w14:textId="6929681D" w:rsidR="00CB4143" w:rsidRPr="00CB4143" w:rsidRDefault="00CB4143" w:rsidP="00E02C88">
            <w:pPr>
              <w:numPr>
                <w:ilvl w:val="0"/>
                <w:numId w:val="11"/>
              </w:num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CB414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Метод проектов</w:t>
            </w:r>
          </w:p>
          <w:p w14:paraId="7EF8BDEA" w14:textId="77777777" w:rsidR="00394B11" w:rsidRPr="00394B11" w:rsidRDefault="00394B11" w:rsidP="00E02C88">
            <w:pPr>
              <w:numPr>
                <w:ilvl w:val="0"/>
                <w:numId w:val="11"/>
              </w:num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эмоционально-чувственного погружения</w:t>
            </w:r>
          </w:p>
        </w:tc>
      </w:tr>
    </w:tbl>
    <w:p w14:paraId="2596A20C" w14:textId="77777777" w:rsidR="00A82C34" w:rsidRDefault="00A82C34" w:rsidP="00A82C3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5D65105" w14:textId="77777777" w:rsidR="00A82C34" w:rsidRDefault="00A82C34" w:rsidP="00A82C3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80A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словия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художественно-эстетического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39EF1F75" w14:textId="07F768C8" w:rsidR="00A82C34" w:rsidRPr="00232E74" w:rsidRDefault="00E4281C" w:rsidP="00A82C3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детей 4</w:t>
      </w:r>
      <w:r w:rsidR="00A82C34"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-го года жизни</w:t>
      </w:r>
      <w:r w:rsidR="00A82C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(часть, формируемая участниками образовательных отношений)</w:t>
      </w:r>
    </w:p>
    <w:p w14:paraId="0934F451" w14:textId="77777777" w:rsidR="00964258" w:rsidRDefault="00964258" w:rsidP="000F1D37">
      <w:pPr>
        <w:rPr>
          <w:rFonts w:ascii="Times New Roman" w:hAnsi="Times New Roman" w:cs="Times New Roman"/>
          <w:b/>
          <w:sz w:val="28"/>
          <w:szCs w:val="28"/>
        </w:rPr>
      </w:pPr>
    </w:p>
    <w:p w14:paraId="64F3F15F" w14:textId="77777777" w:rsidR="00A82C34" w:rsidRDefault="00A82C34" w:rsidP="00A82C3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E5326">
        <w:rPr>
          <w:rFonts w:ascii="Times New Roman" w:hAnsi="Times New Roman"/>
          <w:b/>
          <w:i/>
          <w:sz w:val="28"/>
          <w:szCs w:val="28"/>
        </w:rPr>
        <w:lastRenderedPageBreak/>
        <w:t>Решение образовательных задач предусматривает:</w:t>
      </w:r>
    </w:p>
    <w:p w14:paraId="7D7FA538" w14:textId="77777777" w:rsidR="00A82C34" w:rsidRPr="00453D38" w:rsidRDefault="00A82C34" w:rsidP="00A82C34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опору на принципы</w:t>
      </w:r>
      <w:r w:rsidRPr="00453D38">
        <w:rPr>
          <w:rFonts w:ascii="Times New Roman" w:hAnsi="Times New Roman"/>
          <w:bCs/>
          <w:sz w:val="28"/>
          <w:szCs w:val="28"/>
        </w:rPr>
        <w:t xml:space="preserve"> отбора </w:t>
      </w:r>
      <w:r>
        <w:rPr>
          <w:rFonts w:ascii="Times New Roman" w:hAnsi="Times New Roman"/>
          <w:bCs/>
          <w:sz w:val="28"/>
          <w:szCs w:val="28"/>
        </w:rPr>
        <w:t>произведений искусства</w:t>
      </w:r>
      <w:r w:rsidRPr="00453D38">
        <w:rPr>
          <w:rFonts w:ascii="Times New Roman" w:hAnsi="Times New Roman"/>
          <w:bCs/>
          <w:sz w:val="28"/>
          <w:szCs w:val="28"/>
        </w:rPr>
        <w:t>:</w:t>
      </w:r>
    </w:p>
    <w:p w14:paraId="24F26223" w14:textId="77777777" w:rsidR="00A82C34" w:rsidRPr="00453D38" w:rsidRDefault="00A82C34" w:rsidP="00A82C34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  <w:r w:rsidRPr="00453D38">
        <w:rPr>
          <w:rFonts w:ascii="Times New Roman" w:hAnsi="Times New Roman"/>
          <w:bCs/>
          <w:sz w:val="28"/>
          <w:szCs w:val="28"/>
        </w:rPr>
        <w:t xml:space="preserve">- </w:t>
      </w:r>
      <w:r w:rsidRPr="00453D38">
        <w:rPr>
          <w:rFonts w:ascii="Times New Roman" w:hAnsi="Times New Roman"/>
          <w:bCs/>
          <w:i/>
          <w:sz w:val="28"/>
          <w:szCs w:val="28"/>
        </w:rPr>
        <w:t>ценностный</w:t>
      </w:r>
      <w:r>
        <w:rPr>
          <w:rFonts w:ascii="Times New Roman" w:hAnsi="Times New Roman"/>
          <w:bCs/>
          <w:i/>
          <w:sz w:val="28"/>
          <w:szCs w:val="28"/>
        </w:rPr>
        <w:t xml:space="preserve"> принцип</w:t>
      </w:r>
      <w:r w:rsidRPr="00453D38">
        <w:rPr>
          <w:rFonts w:ascii="Times New Roman" w:hAnsi="Times New Roman"/>
          <w:bCs/>
          <w:sz w:val="28"/>
          <w:szCs w:val="28"/>
        </w:rPr>
        <w:t>, заключающийся в раскрытии общечеловеческих ценностей специфическим для каждого искусства способом, в понимании значимости мира природы, людей, предметов, передаваемого в произведениях, для ребенка; определяющий отбор произведений искусства, содержащих  в себе эстетическую ценность, и ориентирующем развитие эстетических эмоций как самоценности личности ребенка;</w:t>
      </w:r>
    </w:p>
    <w:p w14:paraId="01AB97E2" w14:textId="77777777" w:rsidR="00A82C34" w:rsidRPr="00453D38" w:rsidRDefault="00A82C34" w:rsidP="00A82C34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  <w:r w:rsidRPr="00453D38">
        <w:rPr>
          <w:rFonts w:ascii="Times New Roman" w:hAnsi="Times New Roman"/>
          <w:bCs/>
          <w:sz w:val="28"/>
          <w:szCs w:val="28"/>
        </w:rPr>
        <w:t xml:space="preserve">- </w:t>
      </w:r>
      <w:r w:rsidRPr="00453D38">
        <w:rPr>
          <w:rFonts w:ascii="Times New Roman" w:hAnsi="Times New Roman"/>
          <w:bCs/>
          <w:i/>
          <w:sz w:val="28"/>
          <w:szCs w:val="28"/>
        </w:rPr>
        <w:t>принцип эмоциональной насыщенности</w:t>
      </w:r>
      <w:r w:rsidRPr="00453D38">
        <w:rPr>
          <w:rFonts w:ascii="Times New Roman" w:hAnsi="Times New Roman"/>
          <w:bCs/>
          <w:sz w:val="28"/>
          <w:szCs w:val="28"/>
        </w:rPr>
        <w:t>, определяющий яркую образность и выразительность знаков и символов искусства в предлагаемых живописных, музыкальных, литературных произведениях, отображающих палитру чувств, вызывающих различные эмоциональные переживания;</w:t>
      </w:r>
    </w:p>
    <w:p w14:paraId="2EEE714D" w14:textId="77777777" w:rsidR="00A82C34" w:rsidRPr="00453D38" w:rsidRDefault="00A82C34" w:rsidP="00A82C34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  <w:r w:rsidRPr="00453D38">
        <w:rPr>
          <w:rFonts w:ascii="Times New Roman" w:hAnsi="Times New Roman"/>
          <w:bCs/>
          <w:sz w:val="28"/>
          <w:szCs w:val="28"/>
        </w:rPr>
        <w:t xml:space="preserve">- </w:t>
      </w:r>
      <w:r w:rsidRPr="00453D38">
        <w:rPr>
          <w:rFonts w:ascii="Times New Roman" w:hAnsi="Times New Roman"/>
          <w:bCs/>
          <w:i/>
          <w:sz w:val="28"/>
          <w:szCs w:val="28"/>
        </w:rPr>
        <w:t>принцип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53D38">
        <w:rPr>
          <w:rFonts w:ascii="Times New Roman" w:hAnsi="Times New Roman"/>
          <w:bCs/>
          <w:sz w:val="28"/>
          <w:szCs w:val="28"/>
        </w:rPr>
        <w:t>региональности обуславливающий подбор произведений искусства, отображающих колорит уральской природы, музыкально-поэтического фольклора, декоративно-прикладного искусства и народных промыслов Урала, представляющими для ребенка особую эмоционально-жизненную ценность;</w:t>
      </w:r>
    </w:p>
    <w:p w14:paraId="0C7D534C" w14:textId="77777777" w:rsidR="00A82C34" w:rsidRPr="00453D38" w:rsidRDefault="00A82C34" w:rsidP="00A82C34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53D38">
        <w:rPr>
          <w:rFonts w:ascii="Times New Roman" w:hAnsi="Times New Roman"/>
          <w:bCs/>
          <w:i/>
          <w:sz w:val="28"/>
          <w:szCs w:val="28"/>
        </w:rPr>
        <w:t xml:space="preserve">принцип </w:t>
      </w:r>
      <w:r>
        <w:rPr>
          <w:rFonts w:ascii="Times New Roman" w:hAnsi="Times New Roman"/>
          <w:bCs/>
          <w:i/>
          <w:sz w:val="28"/>
          <w:szCs w:val="28"/>
        </w:rPr>
        <w:t>а</w:t>
      </w:r>
      <w:r w:rsidRPr="00453D38">
        <w:rPr>
          <w:rFonts w:ascii="Times New Roman" w:hAnsi="Times New Roman"/>
          <w:bCs/>
          <w:i/>
          <w:sz w:val="28"/>
          <w:szCs w:val="28"/>
        </w:rPr>
        <w:t>ктивности</w:t>
      </w:r>
      <w:r w:rsidRPr="00453D38">
        <w:rPr>
          <w:rFonts w:ascii="Times New Roman" w:hAnsi="Times New Roman"/>
          <w:bCs/>
          <w:sz w:val="28"/>
          <w:szCs w:val="28"/>
        </w:rPr>
        <w:t>, обуславливающий проявление ярких эстетических эмоций в процессе восприятия произведений искусства, и ставящий ребенка в активную позицию познания;</w:t>
      </w:r>
    </w:p>
    <w:p w14:paraId="3EF13731" w14:textId="77777777" w:rsidR="00A82C34" w:rsidRPr="00453D38" w:rsidRDefault="00A82C34" w:rsidP="00A82C34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453D38">
        <w:rPr>
          <w:rFonts w:ascii="Times New Roman" w:hAnsi="Times New Roman"/>
          <w:bCs/>
          <w:sz w:val="28"/>
          <w:szCs w:val="28"/>
        </w:rPr>
        <w:t xml:space="preserve">- </w:t>
      </w:r>
      <w:r w:rsidRPr="00453D38">
        <w:rPr>
          <w:rFonts w:ascii="Times New Roman" w:hAnsi="Times New Roman"/>
          <w:bCs/>
          <w:i/>
          <w:sz w:val="28"/>
          <w:szCs w:val="28"/>
        </w:rPr>
        <w:t>принцип многомерности</w:t>
      </w:r>
      <w:r w:rsidRPr="00453D38">
        <w:rPr>
          <w:rFonts w:ascii="Times New Roman" w:hAnsi="Times New Roman"/>
          <w:bCs/>
          <w:sz w:val="28"/>
          <w:szCs w:val="28"/>
        </w:rPr>
        <w:t>, определяющий содержательность взаимодействия видов искусств на основе ценностного единства, заключенных в литературных, живописных и музыкальных произведениях, и позволяющий осуществлять разнообразные виды творческой деятельности, предполагающие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46DF2F90" w14:textId="77777777" w:rsidR="00A82C34" w:rsidRDefault="00A82C34" w:rsidP="00A82C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3D38">
        <w:rPr>
          <w:rFonts w:ascii="Times New Roman" w:hAnsi="Times New Roman"/>
          <w:sz w:val="28"/>
          <w:szCs w:val="28"/>
        </w:rPr>
        <w:t>- обсуждение с ребенком общего и отличного в сказках, стихах, песнях разных народов Урала;</w:t>
      </w:r>
    </w:p>
    <w:p w14:paraId="7B307C34" w14:textId="77777777" w:rsidR="00A82C34" w:rsidRPr="00EE41D8" w:rsidRDefault="00A82C34" w:rsidP="00A82C34">
      <w:pPr>
        <w:tabs>
          <w:tab w:val="left" w:pos="0"/>
          <w:tab w:val="left" w:pos="7271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EE41D8">
        <w:rPr>
          <w:rFonts w:ascii="Times New Roman" w:hAnsi="Times New Roman"/>
          <w:sz w:val="28"/>
          <w:szCs w:val="28"/>
        </w:rPr>
        <w:t>- реализацию потребностей и способностей ребенка в художественно-литературной деятельности;</w:t>
      </w:r>
    </w:p>
    <w:p w14:paraId="0E19CF61" w14:textId="77777777" w:rsidR="00A82C34" w:rsidRPr="00EE41D8" w:rsidRDefault="00A82C34" w:rsidP="00A82C34">
      <w:pPr>
        <w:tabs>
          <w:tab w:val="left" w:pos="0"/>
          <w:tab w:val="left" w:pos="727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E41D8">
        <w:rPr>
          <w:rFonts w:ascii="Times New Roman" w:hAnsi="Times New Roman"/>
          <w:sz w:val="28"/>
          <w:szCs w:val="28"/>
        </w:rPr>
        <w:t>- привлечение ребенка к обсуждению прочитанного;</w:t>
      </w:r>
    </w:p>
    <w:p w14:paraId="0F3572B7" w14:textId="77777777" w:rsidR="00A82C34" w:rsidRPr="00EE41D8" w:rsidRDefault="00A82C34" w:rsidP="00A82C34">
      <w:pPr>
        <w:tabs>
          <w:tab w:val="left" w:pos="0"/>
          <w:tab w:val="left" w:pos="727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E41D8">
        <w:rPr>
          <w:rFonts w:ascii="Times New Roman" w:hAnsi="Times New Roman"/>
          <w:sz w:val="28"/>
          <w:szCs w:val="28"/>
        </w:rPr>
        <w:t>- организацию многогранного осмысления литературных образов в различных видах их активного проживания;</w:t>
      </w:r>
    </w:p>
    <w:p w14:paraId="107E8BFC" w14:textId="77777777" w:rsidR="00A82C34" w:rsidRPr="00EE41D8" w:rsidRDefault="00A82C34" w:rsidP="00A82C34">
      <w:pPr>
        <w:tabs>
          <w:tab w:val="left" w:pos="0"/>
          <w:tab w:val="left" w:pos="727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E41D8">
        <w:rPr>
          <w:rFonts w:ascii="Times New Roman" w:hAnsi="Times New Roman"/>
          <w:sz w:val="28"/>
          <w:szCs w:val="28"/>
        </w:rPr>
        <w:t>-  чтение с продолжением, что позволит ребенку встречаться со знакомыми героями, вспоминать, прогнозировать, досочинять происходящие с ними события;</w:t>
      </w:r>
    </w:p>
    <w:p w14:paraId="61CCEA2F" w14:textId="77777777" w:rsidR="00A82C34" w:rsidRPr="00453D38" w:rsidRDefault="00A82C34" w:rsidP="00A82C34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1D8">
        <w:rPr>
          <w:rFonts w:ascii="Times New Roman" w:hAnsi="Times New Roman"/>
          <w:sz w:val="28"/>
          <w:szCs w:val="28"/>
        </w:rPr>
        <w:t>- организацию создания детьми (совместно со взрослыми) «книг» - сборников сочиненных детьми сказок, рассказов из личного опыта, песенок, проиллюстрирован</w:t>
      </w:r>
      <w:r>
        <w:rPr>
          <w:rFonts w:ascii="Times New Roman" w:hAnsi="Times New Roman"/>
          <w:sz w:val="28"/>
          <w:szCs w:val="28"/>
        </w:rPr>
        <w:t>ных детскими рисунками;</w:t>
      </w:r>
    </w:p>
    <w:p w14:paraId="0D40EA4A" w14:textId="77777777" w:rsidR="00A82C34" w:rsidRPr="003761D3" w:rsidRDefault="00A82C34" w:rsidP="00A82C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участие ребенка</w:t>
      </w:r>
      <w:r w:rsidRPr="003761D3">
        <w:rPr>
          <w:rFonts w:ascii="Times New Roman" w:hAnsi="Times New Roman"/>
          <w:sz w:val="28"/>
          <w:szCs w:val="28"/>
        </w:rPr>
        <w:t xml:space="preserve"> в создании предме</w:t>
      </w:r>
      <w:r>
        <w:rPr>
          <w:rFonts w:ascii="Times New Roman" w:hAnsi="Times New Roman"/>
          <w:sz w:val="28"/>
          <w:szCs w:val="28"/>
        </w:rPr>
        <w:t>тов на основе народных традиций;</w:t>
      </w:r>
    </w:p>
    <w:p w14:paraId="0E68CADD" w14:textId="77777777" w:rsidR="00A82C34" w:rsidRPr="00490AB8" w:rsidRDefault="00A82C34" w:rsidP="00A82C34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5D1444">
        <w:rPr>
          <w:bCs/>
          <w:iCs/>
          <w:sz w:val="28"/>
          <w:szCs w:val="28"/>
        </w:rPr>
        <w:t xml:space="preserve">- </w:t>
      </w:r>
      <w:r w:rsidRPr="00490AB8">
        <w:rPr>
          <w:rFonts w:ascii="Times New Roman" w:hAnsi="Times New Roman"/>
          <w:bCs/>
          <w:iCs/>
          <w:sz w:val="28"/>
          <w:szCs w:val="28"/>
        </w:rPr>
        <w:t xml:space="preserve">демонстрацию ребенку и обсуждение с ним мелкой пластику, народной игрушки; </w:t>
      </w:r>
    </w:p>
    <w:p w14:paraId="653B39AE" w14:textId="77777777" w:rsidR="00A82C34" w:rsidRPr="00490AB8" w:rsidRDefault="00A82C34" w:rsidP="00A82C34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90AB8">
        <w:rPr>
          <w:rFonts w:ascii="Times New Roman" w:hAnsi="Times New Roman"/>
          <w:bCs/>
          <w:iCs/>
          <w:sz w:val="28"/>
          <w:szCs w:val="28"/>
        </w:rPr>
        <w:lastRenderedPageBreak/>
        <w:t>- поощрение ребенка в воплощении своих представлений, переживаний, чувств, мыслей в художественной форме; поддержу личностного творческого начала;</w:t>
      </w:r>
    </w:p>
    <w:p w14:paraId="2C20A74C" w14:textId="77777777" w:rsidR="00A82C34" w:rsidRPr="00490AB8" w:rsidRDefault="00A82C34" w:rsidP="00A82C34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0AB8">
        <w:rPr>
          <w:rFonts w:ascii="Times New Roman" w:hAnsi="Times New Roman"/>
          <w:sz w:val="28"/>
          <w:szCs w:val="28"/>
        </w:rPr>
        <w:t>- побуждение ребенка делать самостоятельный выбор, помогать другому, уважать и понимать потребности другого человека, бережно относиться к продуктам его труда;</w:t>
      </w:r>
    </w:p>
    <w:p w14:paraId="7BBED557" w14:textId="77777777" w:rsidR="00A82C34" w:rsidRPr="00490AB8" w:rsidRDefault="00A82C34" w:rsidP="00A82C34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490AB8">
        <w:rPr>
          <w:rFonts w:ascii="Times New Roman" w:hAnsi="Times New Roman"/>
          <w:sz w:val="28"/>
          <w:szCs w:val="28"/>
        </w:rPr>
        <w:t>- п</w:t>
      </w:r>
      <w:r w:rsidRPr="00490AB8">
        <w:rPr>
          <w:rFonts w:ascii="Times New Roman" w:hAnsi="Times New Roman"/>
          <w:bCs/>
          <w:iCs/>
          <w:sz w:val="28"/>
          <w:szCs w:val="28"/>
        </w:rPr>
        <w:t>оощрение стремления ребенка сделать свое произведение красивым, содержательным, выразительным;</w:t>
      </w:r>
    </w:p>
    <w:p w14:paraId="630B566D" w14:textId="77777777" w:rsidR="00A82C34" w:rsidRPr="00490AB8" w:rsidRDefault="00A82C34" w:rsidP="00A82C34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0AB8">
        <w:rPr>
          <w:rFonts w:ascii="Times New Roman" w:hAnsi="Times New Roman"/>
          <w:sz w:val="28"/>
          <w:szCs w:val="28"/>
        </w:rPr>
        <w:t>- знакомство ребенка с декоративно-прикладным искусством и народными промыслами Урала, с первобытным искусством на Урале; древнейшим искусством уральских пещер;</w:t>
      </w:r>
    </w:p>
    <w:p w14:paraId="44FF7C1F" w14:textId="77777777" w:rsidR="00A82C34" w:rsidRPr="00490AB8" w:rsidRDefault="00A82C34" w:rsidP="00A82C34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90AB8">
        <w:rPr>
          <w:rFonts w:ascii="Times New Roman" w:hAnsi="Times New Roman"/>
          <w:iCs/>
          <w:sz w:val="28"/>
          <w:szCs w:val="28"/>
        </w:rPr>
        <w:t>- организацию участия ребенка в создании тематических композиций к праздничным утренникам и развлечениям (фризы, панно, коллажи, панорамы, диорамы) и в длительных архитектурно-художественных проектах (по сказам, сказкам, фольклорно-историческим темам, по дизайну современного города и села);</w:t>
      </w:r>
    </w:p>
    <w:p w14:paraId="18499A04" w14:textId="77777777" w:rsidR="00A82C34" w:rsidRPr="00490AB8" w:rsidRDefault="00A82C34" w:rsidP="00A82C34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90AB8">
        <w:rPr>
          <w:rFonts w:ascii="Times New Roman" w:hAnsi="Times New Roman"/>
          <w:iCs/>
          <w:sz w:val="28"/>
          <w:szCs w:val="28"/>
        </w:rPr>
        <w:t>- использование современного оборудования (лекала, трафареты, степлеры и т.п.) и разных материалов (естественные – дерево, камень, и др., и искусственные – различная упаковка, бижутерия, пленки, галантерея и др.) для воплощения творческого замысла в изобразител</w:t>
      </w:r>
      <w:r>
        <w:rPr>
          <w:rFonts w:ascii="Times New Roman" w:hAnsi="Times New Roman"/>
          <w:iCs/>
          <w:sz w:val="28"/>
          <w:szCs w:val="28"/>
        </w:rPr>
        <w:t>ьно-конструктивной деятельности;</w:t>
      </w:r>
    </w:p>
    <w:p w14:paraId="5AA63C61" w14:textId="77777777" w:rsidR="00A82C34" w:rsidRPr="00E61587" w:rsidRDefault="00A82C34" w:rsidP="00A82C34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E61587">
        <w:rPr>
          <w:rFonts w:ascii="Times New Roman" w:hAnsi="Times New Roman"/>
          <w:sz w:val="28"/>
          <w:szCs w:val="28"/>
        </w:rPr>
        <w:t>- п</w:t>
      </w:r>
      <w:r w:rsidRPr="00E61587">
        <w:rPr>
          <w:rFonts w:ascii="Times New Roman" w:hAnsi="Times New Roman"/>
          <w:iCs/>
          <w:sz w:val="28"/>
          <w:szCs w:val="28"/>
        </w:rPr>
        <w:t xml:space="preserve">оощрение выразительного воплощения ребенком </w:t>
      </w:r>
      <w:r>
        <w:rPr>
          <w:rFonts w:ascii="Times New Roman" w:hAnsi="Times New Roman"/>
          <w:iCs/>
          <w:sz w:val="28"/>
          <w:szCs w:val="28"/>
        </w:rPr>
        <w:t xml:space="preserve">народной </w:t>
      </w:r>
      <w:r w:rsidRPr="00E61587">
        <w:rPr>
          <w:rFonts w:ascii="Times New Roman" w:hAnsi="Times New Roman"/>
          <w:iCs/>
          <w:sz w:val="28"/>
          <w:szCs w:val="28"/>
        </w:rPr>
        <w:t>музыки в движениях на основе слышания в музыке не только ее общего настроения, но и темпа, динамики, яркого ритмического рисунка, формы;</w:t>
      </w:r>
    </w:p>
    <w:p w14:paraId="36674688" w14:textId="77777777" w:rsidR="00A82C34" w:rsidRDefault="00A82C34" w:rsidP="00A82C34">
      <w:pPr>
        <w:tabs>
          <w:tab w:val="left" w:pos="124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E61587">
        <w:rPr>
          <w:rFonts w:ascii="Times New Roman" w:hAnsi="Times New Roman"/>
          <w:iCs/>
          <w:sz w:val="28"/>
          <w:szCs w:val="28"/>
        </w:rPr>
        <w:t>- поощрение индивидуальных творческих проявлений ребенка в работе над музыкально-двигательными сюжетными этюдами;</w:t>
      </w:r>
    </w:p>
    <w:p w14:paraId="33099B76" w14:textId="77777777" w:rsidR="00A82C34" w:rsidRPr="00E61587" w:rsidRDefault="00A82C34" w:rsidP="00A82C34">
      <w:pPr>
        <w:tabs>
          <w:tab w:val="left" w:pos="124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акцентирование внимания детей на основной идее произведения, на выразительности, красоте языка сказок народов Урала, сказов П.П. Бажова.</w:t>
      </w:r>
    </w:p>
    <w:p w14:paraId="3ABBAEAD" w14:textId="77777777" w:rsidR="00E547F7" w:rsidRDefault="00E547F7" w:rsidP="00A82C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5A6CDE" w14:textId="43B8DB76" w:rsidR="00A82C34" w:rsidRDefault="00A82C34" w:rsidP="00A82C34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C51212">
        <w:rPr>
          <w:b/>
          <w:sz w:val="28"/>
          <w:szCs w:val="28"/>
        </w:rPr>
        <w:t>Формы совместной образ</w:t>
      </w:r>
      <w:r>
        <w:rPr>
          <w:b/>
          <w:sz w:val="28"/>
          <w:szCs w:val="28"/>
        </w:rPr>
        <w:t>овательной деятельности</w:t>
      </w:r>
      <w:r w:rsidRPr="00C51212">
        <w:rPr>
          <w:b/>
          <w:sz w:val="28"/>
          <w:szCs w:val="28"/>
        </w:rPr>
        <w:t>:</w:t>
      </w:r>
    </w:p>
    <w:p w14:paraId="180F4B52" w14:textId="77777777" w:rsidR="00A82C34" w:rsidRDefault="00A82C34" w:rsidP="00A82C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761D3">
        <w:rPr>
          <w:rFonts w:ascii="Times New Roman" w:hAnsi="Times New Roman"/>
          <w:sz w:val="28"/>
          <w:szCs w:val="28"/>
        </w:rPr>
        <w:t>разно</w:t>
      </w:r>
      <w:r w:rsidRPr="003761D3">
        <w:rPr>
          <w:rFonts w:ascii="Times New Roman" w:hAnsi="Times New Roman"/>
          <w:sz w:val="28"/>
          <w:szCs w:val="28"/>
        </w:rPr>
        <w:softHyphen/>
        <w:t xml:space="preserve">образные праздники и досуги: «Веселая </w:t>
      </w:r>
      <w:r>
        <w:rPr>
          <w:rFonts w:ascii="Times New Roman" w:hAnsi="Times New Roman"/>
          <w:sz w:val="28"/>
          <w:szCs w:val="28"/>
        </w:rPr>
        <w:t>ярмарка» (</w:t>
      </w:r>
      <w:r w:rsidRPr="003761D3">
        <w:rPr>
          <w:rFonts w:ascii="Times New Roman" w:hAnsi="Times New Roman"/>
          <w:sz w:val="28"/>
          <w:szCs w:val="28"/>
        </w:rPr>
        <w:t>создание из</w:t>
      </w:r>
      <w:r w:rsidRPr="003761D3">
        <w:rPr>
          <w:rFonts w:ascii="Times New Roman" w:hAnsi="Times New Roman"/>
          <w:sz w:val="28"/>
          <w:szCs w:val="28"/>
        </w:rPr>
        <w:softHyphen/>
        <w:t>делий народных промыслов), «Му</w:t>
      </w:r>
      <w:r w:rsidRPr="003761D3">
        <w:rPr>
          <w:rFonts w:ascii="Times New Roman" w:hAnsi="Times New Roman"/>
          <w:sz w:val="28"/>
          <w:szCs w:val="28"/>
        </w:rPr>
        <w:softHyphen/>
        <w:t>зыкальный</w:t>
      </w:r>
      <w:r>
        <w:rPr>
          <w:rFonts w:ascii="Times New Roman" w:hAnsi="Times New Roman"/>
          <w:sz w:val="28"/>
          <w:szCs w:val="28"/>
        </w:rPr>
        <w:t xml:space="preserve"> круиз» (танцы, песни, мелодии народов Урала);</w:t>
      </w:r>
    </w:p>
    <w:p w14:paraId="1DC934C6" w14:textId="77777777" w:rsidR="00A82C34" w:rsidRDefault="00A82C34" w:rsidP="00A82C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- </w:t>
      </w:r>
      <w:r w:rsidRPr="00DC7513">
        <w:rPr>
          <w:rFonts w:ascii="Times New Roman" w:hAnsi="Times New Roman"/>
          <w:bCs/>
          <w:iCs/>
          <w:sz w:val="28"/>
          <w:szCs w:val="28"/>
        </w:rPr>
        <w:t>праздники (в том числе народные обрядовые), театра</w:t>
      </w:r>
      <w:r>
        <w:rPr>
          <w:rFonts w:ascii="Times New Roman" w:hAnsi="Times New Roman"/>
          <w:bCs/>
          <w:iCs/>
          <w:sz w:val="28"/>
          <w:szCs w:val="28"/>
        </w:rPr>
        <w:t>лизовано-</w:t>
      </w:r>
      <w:r w:rsidRPr="00DC7513">
        <w:rPr>
          <w:rFonts w:ascii="Times New Roman" w:hAnsi="Times New Roman"/>
          <w:bCs/>
          <w:iCs/>
          <w:sz w:val="28"/>
          <w:szCs w:val="28"/>
        </w:rPr>
        <w:t>музыкальные развлечения, «семейные вечера»</w:t>
      </w:r>
      <w:r>
        <w:rPr>
          <w:rFonts w:ascii="Times New Roman" w:hAnsi="Times New Roman"/>
          <w:sz w:val="28"/>
          <w:szCs w:val="28"/>
        </w:rPr>
        <w:t xml:space="preserve"> подводящие</w:t>
      </w:r>
      <w:r w:rsidRPr="003761D3">
        <w:rPr>
          <w:rFonts w:ascii="Times New Roman" w:hAnsi="Times New Roman"/>
          <w:sz w:val="28"/>
          <w:szCs w:val="28"/>
        </w:rPr>
        <w:t xml:space="preserve"> своеобразный итог рассмотрения темы, активное участие детей в них, взаимодейст</w:t>
      </w:r>
      <w:r w:rsidRPr="003761D3">
        <w:rPr>
          <w:rFonts w:ascii="Times New Roman" w:hAnsi="Times New Roman"/>
          <w:sz w:val="28"/>
          <w:szCs w:val="28"/>
        </w:rPr>
        <w:softHyphen/>
        <w:t>вие с представите</w:t>
      </w:r>
      <w:r>
        <w:rPr>
          <w:rFonts w:ascii="Times New Roman" w:hAnsi="Times New Roman"/>
          <w:sz w:val="28"/>
          <w:szCs w:val="28"/>
        </w:rPr>
        <w:t>лями разных этносов способствующие</w:t>
      </w:r>
      <w:r w:rsidRPr="003761D3">
        <w:rPr>
          <w:rFonts w:ascii="Times New Roman" w:hAnsi="Times New Roman"/>
          <w:sz w:val="28"/>
          <w:szCs w:val="28"/>
        </w:rPr>
        <w:t xml:space="preserve"> накоплению опыта деятельности и поведения на материале народной культуры и искусства, станов</w:t>
      </w:r>
      <w:r>
        <w:rPr>
          <w:rFonts w:ascii="Times New Roman" w:hAnsi="Times New Roman"/>
          <w:sz w:val="28"/>
          <w:szCs w:val="28"/>
        </w:rPr>
        <w:t>лению этнотолерантных установок;</w:t>
      </w:r>
    </w:p>
    <w:p w14:paraId="4AFA5B4F" w14:textId="77777777" w:rsidR="00A82C34" w:rsidRPr="00226232" w:rsidRDefault="00A82C34" w:rsidP="00A82C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6232">
        <w:rPr>
          <w:rFonts w:ascii="Times New Roman" w:hAnsi="Times New Roman"/>
          <w:bCs/>
          <w:iCs/>
          <w:sz w:val="28"/>
          <w:szCs w:val="28"/>
        </w:rPr>
        <w:t>- сравнительный анализ народных игр, игрушек, пр</w:t>
      </w:r>
      <w:r>
        <w:rPr>
          <w:rFonts w:ascii="Times New Roman" w:hAnsi="Times New Roman"/>
          <w:bCs/>
          <w:iCs/>
          <w:sz w:val="28"/>
          <w:szCs w:val="28"/>
        </w:rPr>
        <w:t>оизведений народ</w:t>
      </w:r>
      <w:r>
        <w:rPr>
          <w:rFonts w:ascii="Times New Roman" w:hAnsi="Times New Roman"/>
          <w:bCs/>
          <w:iCs/>
          <w:sz w:val="28"/>
          <w:szCs w:val="28"/>
        </w:rPr>
        <w:softHyphen/>
        <w:t>ного искусства;</w:t>
      </w:r>
    </w:p>
    <w:p w14:paraId="018DB534" w14:textId="77777777" w:rsidR="00A82C34" w:rsidRPr="00E61587" w:rsidRDefault="00A82C34" w:rsidP="00A82C34">
      <w:pPr>
        <w:tabs>
          <w:tab w:val="left" w:pos="124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iCs/>
          <w:sz w:val="28"/>
          <w:szCs w:val="28"/>
        </w:rPr>
        <w:t>игровые упражнения и этюды</w:t>
      </w:r>
      <w:r w:rsidRPr="00E61587">
        <w:rPr>
          <w:rFonts w:ascii="Times New Roman" w:hAnsi="Times New Roman"/>
          <w:iCs/>
          <w:sz w:val="28"/>
          <w:szCs w:val="28"/>
        </w:rPr>
        <w:t xml:space="preserve"> с использованием </w:t>
      </w:r>
      <w:r>
        <w:rPr>
          <w:rFonts w:ascii="Times New Roman" w:hAnsi="Times New Roman"/>
          <w:iCs/>
          <w:sz w:val="28"/>
          <w:szCs w:val="28"/>
        </w:rPr>
        <w:t>народных музыкальных инструментов</w:t>
      </w:r>
      <w:r w:rsidRPr="00E61587">
        <w:rPr>
          <w:rFonts w:ascii="Times New Roman" w:hAnsi="Times New Roman"/>
          <w:iCs/>
          <w:sz w:val="28"/>
          <w:szCs w:val="28"/>
        </w:rPr>
        <w:t xml:space="preserve">; </w:t>
      </w:r>
    </w:p>
    <w:p w14:paraId="346D34A7" w14:textId="77777777" w:rsidR="00A82C34" w:rsidRPr="00E61587" w:rsidRDefault="00A82C34" w:rsidP="00A82C34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музыкально-дидактические и музыкально-двига</w:t>
      </w:r>
      <w:r>
        <w:rPr>
          <w:rFonts w:ascii="Times New Roman" w:hAnsi="Times New Roman"/>
          <w:sz w:val="28"/>
          <w:szCs w:val="28"/>
        </w:rPr>
        <w:softHyphen/>
        <w:t>тельные</w:t>
      </w:r>
      <w:r w:rsidRPr="00E61587">
        <w:rPr>
          <w:rFonts w:ascii="Times New Roman" w:hAnsi="Times New Roman"/>
          <w:sz w:val="28"/>
          <w:szCs w:val="28"/>
        </w:rPr>
        <w:t xml:space="preserve"> игр</w:t>
      </w:r>
      <w:r>
        <w:rPr>
          <w:rFonts w:ascii="Times New Roman" w:hAnsi="Times New Roman"/>
          <w:sz w:val="28"/>
          <w:szCs w:val="28"/>
        </w:rPr>
        <w:t>ы</w:t>
      </w:r>
      <w:r w:rsidRPr="00E61587">
        <w:rPr>
          <w:rFonts w:ascii="Times New Roman" w:hAnsi="Times New Roman"/>
          <w:sz w:val="28"/>
          <w:szCs w:val="28"/>
        </w:rPr>
        <w:t>;</w:t>
      </w:r>
    </w:p>
    <w:p w14:paraId="5C89BD50" w14:textId="77777777" w:rsidR="00A82C34" w:rsidRPr="00E61587" w:rsidRDefault="00A82C34" w:rsidP="00A82C34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музыкально-творческие</w:t>
      </w:r>
      <w:r w:rsidRPr="00E61587">
        <w:rPr>
          <w:rFonts w:ascii="Times New Roman" w:hAnsi="Times New Roman"/>
          <w:sz w:val="28"/>
          <w:szCs w:val="28"/>
        </w:rPr>
        <w:t xml:space="preserve"> игр</w:t>
      </w:r>
      <w:r>
        <w:rPr>
          <w:rFonts w:ascii="Times New Roman" w:hAnsi="Times New Roman"/>
          <w:sz w:val="28"/>
          <w:szCs w:val="28"/>
        </w:rPr>
        <w:t>ы-импровизации</w:t>
      </w:r>
      <w:r w:rsidRPr="00E61587">
        <w:rPr>
          <w:rFonts w:ascii="Times New Roman" w:hAnsi="Times New Roman"/>
          <w:sz w:val="28"/>
          <w:szCs w:val="28"/>
        </w:rPr>
        <w:t xml:space="preserve">, включающих исполнение на </w:t>
      </w:r>
      <w:r>
        <w:rPr>
          <w:rFonts w:ascii="Times New Roman" w:hAnsi="Times New Roman"/>
          <w:sz w:val="28"/>
          <w:szCs w:val="28"/>
        </w:rPr>
        <w:t>народных (</w:t>
      </w:r>
      <w:r w:rsidRPr="00E61587">
        <w:rPr>
          <w:rFonts w:ascii="Times New Roman" w:hAnsi="Times New Roman"/>
          <w:sz w:val="28"/>
          <w:szCs w:val="28"/>
        </w:rPr>
        <w:t>детских</w:t>
      </w:r>
      <w:r>
        <w:rPr>
          <w:rFonts w:ascii="Times New Roman" w:hAnsi="Times New Roman"/>
          <w:sz w:val="28"/>
          <w:szCs w:val="28"/>
        </w:rPr>
        <w:t>)</w:t>
      </w:r>
      <w:r w:rsidRPr="00E61587">
        <w:rPr>
          <w:rFonts w:ascii="Times New Roman" w:hAnsi="Times New Roman"/>
          <w:sz w:val="28"/>
          <w:szCs w:val="28"/>
        </w:rPr>
        <w:t xml:space="preserve"> музыкальных инструментах;</w:t>
      </w:r>
    </w:p>
    <w:p w14:paraId="2B3098D1" w14:textId="77777777" w:rsidR="00A82C34" w:rsidRPr="00E61587" w:rsidRDefault="00A82C34" w:rsidP="00A82C34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1587">
        <w:rPr>
          <w:rFonts w:ascii="Times New Roman" w:hAnsi="Times New Roman"/>
          <w:sz w:val="28"/>
          <w:szCs w:val="28"/>
        </w:rPr>
        <w:t>- танцевальные импровизации с использованием сюжетного оформления;</w:t>
      </w:r>
    </w:p>
    <w:p w14:paraId="0263578E" w14:textId="77777777" w:rsidR="00A82C34" w:rsidRPr="00E61587" w:rsidRDefault="00A82C34" w:rsidP="00A82C34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1587">
        <w:rPr>
          <w:rFonts w:ascii="Times New Roman" w:hAnsi="Times New Roman"/>
          <w:sz w:val="28"/>
          <w:szCs w:val="28"/>
        </w:rPr>
        <w:t xml:space="preserve">- чтение сказок с выполнением </w:t>
      </w:r>
      <w:r>
        <w:rPr>
          <w:rFonts w:ascii="Times New Roman" w:hAnsi="Times New Roman"/>
          <w:sz w:val="28"/>
          <w:szCs w:val="28"/>
        </w:rPr>
        <w:t>музыкально-развивающих за</w:t>
      </w:r>
      <w:r>
        <w:rPr>
          <w:rFonts w:ascii="Times New Roman" w:hAnsi="Times New Roman"/>
          <w:sz w:val="28"/>
          <w:szCs w:val="28"/>
        </w:rPr>
        <w:softHyphen/>
        <w:t>даний;</w:t>
      </w:r>
    </w:p>
    <w:p w14:paraId="38229CF5" w14:textId="77777777" w:rsidR="00A82C34" w:rsidRDefault="00A82C34" w:rsidP="00A82C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хороводы, народные танцы;</w:t>
      </w:r>
    </w:p>
    <w:p w14:paraId="22EC2997" w14:textId="77777777" w:rsidR="00A82C34" w:rsidRDefault="00A82C34" w:rsidP="00A82C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самостоятельный подбор выразительных средств в музыкальных зарисовках;</w:t>
      </w:r>
    </w:p>
    <w:p w14:paraId="59045461" w14:textId="77777777" w:rsidR="00A82C34" w:rsidRDefault="00A82C34" w:rsidP="00A82C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чтение сказок народов Урала, сказов П.П. Бажова;</w:t>
      </w:r>
    </w:p>
    <w:p w14:paraId="1625F4DE" w14:textId="0559CDED" w:rsidR="00A82C34" w:rsidRPr="003761D3" w:rsidRDefault="00A82C34" w:rsidP="00A82C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разучивание малых фольклорных форм.</w:t>
      </w:r>
    </w:p>
    <w:p w14:paraId="1FACF7B8" w14:textId="77777777" w:rsidR="00136446" w:rsidRDefault="00136446" w:rsidP="001364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A81C71" w14:textId="77777777" w:rsidR="00136446" w:rsidRDefault="00136446" w:rsidP="001364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52C4184" w14:textId="3B113F0F" w:rsidR="00303E19" w:rsidRDefault="004B0C18" w:rsidP="001364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42F2">
        <w:rPr>
          <w:rFonts w:ascii="Times New Roman" w:hAnsi="Times New Roman" w:cs="Times New Roman"/>
          <w:b/>
          <w:sz w:val="28"/>
          <w:szCs w:val="28"/>
        </w:rPr>
        <w:t xml:space="preserve">2.5 </w:t>
      </w:r>
      <w:r w:rsidR="00303E19">
        <w:rPr>
          <w:rFonts w:ascii="Times New Roman" w:hAnsi="Times New Roman" w:cs="Times New Roman"/>
          <w:b/>
          <w:sz w:val="28"/>
          <w:szCs w:val="28"/>
        </w:rPr>
        <w:t>Модуль образовательной деятельности «Физическое развитие»</w:t>
      </w:r>
    </w:p>
    <w:p w14:paraId="45CAC465" w14:textId="77777777" w:rsidR="00303E19" w:rsidRDefault="00303E19" w:rsidP="002742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22D548" w14:textId="3976DCAD" w:rsidR="00A137B2" w:rsidRPr="00303E19" w:rsidRDefault="004B0C18" w:rsidP="00303E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2F2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 по физическому развитию</w:t>
      </w:r>
      <w:r w:rsidR="00136446">
        <w:rPr>
          <w:rFonts w:ascii="Times New Roman" w:hAnsi="Times New Roman" w:cs="Times New Roman"/>
          <w:b/>
          <w:sz w:val="28"/>
          <w:szCs w:val="28"/>
        </w:rPr>
        <w:t xml:space="preserve"> (обязательная часть)</w:t>
      </w:r>
    </w:p>
    <w:p w14:paraId="2C978950" w14:textId="39168CC3" w:rsidR="00A137B2" w:rsidRDefault="00A137B2" w:rsidP="00A137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" w:eastAsiaTheme="minorEastAsia" w:hAnsi="Times" w:cs="Times"/>
          <w:sz w:val="28"/>
          <w:szCs w:val="28"/>
          <w:lang w:eastAsia="ru-RU"/>
        </w:rPr>
      </w:pPr>
      <w:r w:rsidRPr="00A137B2">
        <w:rPr>
          <w:rFonts w:ascii="Times" w:eastAsiaTheme="minorEastAsia" w:hAnsi="Times" w:cs="Times"/>
          <w:sz w:val="28"/>
          <w:szCs w:val="28"/>
          <w:lang w:eastAsia="ru-RU"/>
        </w:rPr>
        <w:t xml:space="preserve">Содержание психолого-педагогической работы направлено на формирование физической культуры детей дошкольного возраста, культуры здоровья, первичных ценностных представлений о здоровье и здоровом образе жизни человека в соответствии с целостным подходом к здоровью человека как единству его физического, психологического и социального благополучия. </w:t>
      </w:r>
    </w:p>
    <w:p w14:paraId="26F30DDF" w14:textId="77777777" w:rsidR="00880A0D" w:rsidRPr="00880A0D" w:rsidRDefault="00880A0D" w:rsidP="00880A0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0A0D">
        <w:rPr>
          <w:rFonts w:ascii="Times New Roman" w:hAnsi="Times New Roman"/>
          <w:sz w:val="28"/>
          <w:szCs w:val="28"/>
        </w:rPr>
        <w:t xml:space="preserve">В области физического развития ребенка основными </w:t>
      </w:r>
      <w:r w:rsidRPr="00880A0D">
        <w:rPr>
          <w:rFonts w:ascii="Times New Roman" w:hAnsi="Times New Roman"/>
          <w:b/>
          <w:i/>
          <w:sz w:val="28"/>
          <w:szCs w:val="28"/>
        </w:rPr>
        <w:t>задачами образовательной деятельности</w:t>
      </w:r>
      <w:r w:rsidRPr="00880A0D">
        <w:rPr>
          <w:rFonts w:ascii="Times New Roman" w:hAnsi="Times New Roman"/>
          <w:sz w:val="28"/>
          <w:szCs w:val="28"/>
        </w:rPr>
        <w:t xml:space="preserve"> являются создание условий для: </w:t>
      </w:r>
    </w:p>
    <w:p w14:paraId="5567DCA8" w14:textId="77777777" w:rsidR="00880A0D" w:rsidRPr="00880A0D" w:rsidRDefault="00880A0D" w:rsidP="00880A0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0A0D">
        <w:rPr>
          <w:rFonts w:ascii="Times New Roman" w:hAnsi="Times New Roman"/>
          <w:sz w:val="28"/>
          <w:szCs w:val="28"/>
        </w:rPr>
        <w:t>– становления у детей ценностей здорового образа жизни;</w:t>
      </w:r>
    </w:p>
    <w:p w14:paraId="0C88FF29" w14:textId="77777777" w:rsidR="00880A0D" w:rsidRPr="00880A0D" w:rsidRDefault="00880A0D" w:rsidP="00880A0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0A0D">
        <w:rPr>
          <w:rFonts w:ascii="Times New Roman" w:hAnsi="Times New Roman"/>
          <w:sz w:val="28"/>
          <w:szCs w:val="28"/>
        </w:rPr>
        <w:t>– развития представлений о своем теле и своих физических возможностях;</w:t>
      </w:r>
    </w:p>
    <w:p w14:paraId="7EB19178" w14:textId="77777777" w:rsidR="00880A0D" w:rsidRPr="00880A0D" w:rsidRDefault="00880A0D" w:rsidP="00880A0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0A0D">
        <w:rPr>
          <w:rFonts w:ascii="Times New Roman" w:hAnsi="Times New Roman"/>
          <w:sz w:val="28"/>
          <w:szCs w:val="28"/>
        </w:rPr>
        <w:t xml:space="preserve">– приобретения двигательного опыта и совершенствования двигательной активности; </w:t>
      </w:r>
    </w:p>
    <w:p w14:paraId="7D26B707" w14:textId="6A96D9A8" w:rsidR="00880A0D" w:rsidRPr="00880A0D" w:rsidRDefault="00880A0D" w:rsidP="00880A0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0A0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0A0D">
        <w:rPr>
          <w:rFonts w:ascii="Times New Roman" w:hAnsi="Times New Roman"/>
          <w:sz w:val="28"/>
          <w:szCs w:val="28"/>
        </w:rPr>
        <w:t>формирования начальных представлений о некоторых видах спорта, овладения подвижными играми с правилами.</w:t>
      </w:r>
    </w:p>
    <w:p w14:paraId="0882873F" w14:textId="77777777" w:rsidR="00A137B2" w:rsidRPr="00A137B2" w:rsidRDefault="00A137B2" w:rsidP="00A137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" w:eastAsiaTheme="minorEastAsia" w:hAnsi="Times" w:cs="Times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69"/>
        <w:gridCol w:w="4670"/>
      </w:tblGrid>
      <w:tr w:rsidR="00A137B2" w14:paraId="0AD41AD0" w14:textId="77777777" w:rsidTr="006E0B00">
        <w:tc>
          <w:tcPr>
            <w:tcW w:w="4669" w:type="dxa"/>
          </w:tcPr>
          <w:p w14:paraId="19AFA043" w14:textId="25610B5C" w:rsidR="00A137B2" w:rsidRDefault="00A137B2" w:rsidP="00A137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Обеспечение развития первичных представлений</w:t>
            </w:r>
          </w:p>
        </w:tc>
        <w:tc>
          <w:tcPr>
            <w:tcW w:w="4670" w:type="dxa"/>
          </w:tcPr>
          <w:p w14:paraId="01A3FAAB" w14:textId="16FD8916" w:rsidR="00A137B2" w:rsidRDefault="00A137B2" w:rsidP="00A137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Создание условий для приобретения опыта</w:t>
            </w:r>
          </w:p>
        </w:tc>
      </w:tr>
      <w:tr w:rsidR="00930323" w14:paraId="70E1770D" w14:textId="77777777" w:rsidTr="00C8784D">
        <w:tc>
          <w:tcPr>
            <w:tcW w:w="9339" w:type="dxa"/>
            <w:gridSpan w:val="2"/>
          </w:tcPr>
          <w:p w14:paraId="69800F8D" w14:textId="404A96FF" w:rsidR="00930323" w:rsidRPr="00671990" w:rsidRDefault="00930323" w:rsidP="00A137B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Задачи возраста</w:t>
            </w:r>
          </w:p>
        </w:tc>
      </w:tr>
      <w:tr w:rsidR="00A137B2" w14:paraId="19989E8B" w14:textId="77777777" w:rsidTr="00232E74">
        <w:tc>
          <w:tcPr>
            <w:tcW w:w="9339" w:type="dxa"/>
            <w:gridSpan w:val="2"/>
          </w:tcPr>
          <w:p w14:paraId="78B3823F" w14:textId="088F8916" w:rsidR="00A137B2" w:rsidRPr="00A137B2" w:rsidRDefault="00930323" w:rsidP="00A13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A137B2" w:rsidRPr="00A137B2">
              <w:rPr>
                <w:rFonts w:ascii="Times" w:eastAsiaTheme="minorEastAsia" w:hAnsi="Times" w:cs="Times"/>
                <w:b/>
                <w:i/>
                <w:sz w:val="26"/>
                <w:szCs w:val="26"/>
                <w:lang w:eastAsia="ru-RU"/>
              </w:rPr>
              <w:t xml:space="preserve">Приобретение опыта в следующих видах деятельности детей: двигательной, в том числе связанной с выполнением упражнений, направленных на развитие таких физических качеств, как координация и гибкость; способствующих правильному формированию опорно-двигательной системы организма, развитию равновесия, координации движения, крупной и мелкой моторики обеих рук, а также с правильным, не наносящем ущерба организму, выполнением основных движений (ходьба, бег, мягкие прыжки, повороты в обе стороны) </w:t>
            </w:r>
          </w:p>
        </w:tc>
      </w:tr>
      <w:tr w:rsidR="004E236E" w14:paraId="027C4609" w14:textId="77777777" w:rsidTr="004E236E">
        <w:trPr>
          <w:trHeight w:val="351"/>
        </w:trPr>
        <w:tc>
          <w:tcPr>
            <w:tcW w:w="9339" w:type="dxa"/>
            <w:gridSpan w:val="2"/>
          </w:tcPr>
          <w:p w14:paraId="171B042F" w14:textId="7185BA9F" w:rsidR="004E236E" w:rsidRPr="004E236E" w:rsidRDefault="004E236E" w:rsidP="004E23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</w:pPr>
            <w:r w:rsidRPr="004E236E">
              <w:rPr>
                <w:rFonts w:ascii="Times" w:eastAsiaTheme="minorEastAsia" w:hAnsi="Times" w:cs="Times"/>
                <w:b/>
                <w:i/>
                <w:sz w:val="26"/>
                <w:szCs w:val="26"/>
                <w:lang w:eastAsia="ru-RU"/>
              </w:rPr>
              <w:t xml:space="preserve">Создание условий для приобретения опыта: </w:t>
            </w:r>
          </w:p>
        </w:tc>
      </w:tr>
      <w:tr w:rsidR="004E236E" w14:paraId="09D0EC14" w14:textId="77777777" w:rsidTr="00232E74">
        <w:tc>
          <w:tcPr>
            <w:tcW w:w="9339" w:type="dxa"/>
            <w:gridSpan w:val="2"/>
          </w:tcPr>
          <w:p w14:paraId="7260E227" w14:textId="7596DB6A" w:rsidR="004E236E" w:rsidRPr="004E236E" w:rsidRDefault="004E236E" w:rsidP="004E23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" w:eastAsiaTheme="minorEastAsia" w:hAnsi="Times" w:cs="Times"/>
                <w:sz w:val="24"/>
                <w:szCs w:val="24"/>
                <w:lang w:eastAsia="ru-RU"/>
              </w:rPr>
            </w:pP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t xml:space="preserve">совершенствования культуры движений, правильной техники их выполнения, в том числе соблюдение заданного темпа в беге и ходьбе, перестроениях, лазанье и </w:t>
            </w:r>
            <w:r>
              <w:rPr>
                <w:rFonts w:ascii="Times" w:eastAsiaTheme="minorEastAsia" w:hAnsi="Times" w:cs="Times"/>
                <w:sz w:val="26"/>
                <w:szCs w:val="26"/>
                <w:lang w:eastAsia="ru-RU"/>
              </w:rPr>
              <w:lastRenderedPageBreak/>
              <w:t xml:space="preserve">ползание, бросание и ловля мяча, метание в цель, соотнесение движений друг с другом в более сложных упражнениях и играх, точное выполнение упражнения и движения в разном темпе и ритме с сохранением равновесия, координации и ориентации в пространстве. </w:t>
            </w:r>
          </w:p>
        </w:tc>
      </w:tr>
      <w:tr w:rsidR="004E236E" w14:paraId="56254850" w14:textId="77777777" w:rsidTr="00232E74">
        <w:tc>
          <w:tcPr>
            <w:tcW w:w="9339" w:type="dxa"/>
            <w:gridSpan w:val="2"/>
          </w:tcPr>
          <w:p w14:paraId="4E9C1D85" w14:textId="058AB94F" w:rsidR="004E236E" w:rsidRPr="004E236E" w:rsidRDefault="00930323" w:rsidP="004E23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lastRenderedPageBreak/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4E236E" w:rsidRPr="004E236E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Формирование начальных предста</w:t>
            </w:r>
            <w:r w:rsidR="004E236E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влений о некоторых видах спор</w:t>
            </w:r>
            <w:r w:rsidR="004E236E" w:rsidRPr="004E236E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та, овладение подвижными играми с правилами </w:t>
            </w:r>
          </w:p>
        </w:tc>
      </w:tr>
      <w:tr w:rsidR="00A137B2" w14:paraId="6B1A1987" w14:textId="77777777" w:rsidTr="006E0B00">
        <w:tc>
          <w:tcPr>
            <w:tcW w:w="4669" w:type="dxa"/>
          </w:tcPr>
          <w:p w14:paraId="4128AAB9" w14:textId="00C8D929" w:rsidR="004E236E" w:rsidRPr="004E236E" w:rsidRDefault="004E236E" w:rsidP="00E872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E236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о спортивных играх и упражнениях, существующих спортивных секциях и группах; </w:t>
            </w:r>
          </w:p>
          <w:p w14:paraId="6F540C76" w14:textId="502A45E9" w:rsidR="00A137B2" w:rsidRPr="004E236E" w:rsidRDefault="004E236E" w:rsidP="004E23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E236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о спортивных достижениях России и малой родины, о победах на олимпиадах и др. </w:t>
            </w:r>
          </w:p>
        </w:tc>
        <w:tc>
          <w:tcPr>
            <w:tcW w:w="4670" w:type="dxa"/>
          </w:tcPr>
          <w:p w14:paraId="2FE34A30" w14:textId="72CC654A" w:rsidR="004E236E" w:rsidRPr="004E236E" w:rsidRDefault="004E236E" w:rsidP="004E23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E236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участия в спортивных играх (городки, бадминтон, элементы баскетбола, футбола, хоккея, настольного тенниса и др.); </w:t>
            </w:r>
          </w:p>
          <w:p w14:paraId="066EFE30" w14:textId="3FDE0A27" w:rsidR="00A137B2" w:rsidRPr="00E872FA" w:rsidRDefault="004E236E" w:rsidP="00E872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E236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освоения и самостоятельного участия в разнообразных подвижных играх с правилами, организации игр-соревнований, комбинирования подвижных игр, придумывания новых. </w:t>
            </w:r>
          </w:p>
        </w:tc>
      </w:tr>
      <w:tr w:rsidR="00E872FA" w14:paraId="38F1F2DF" w14:textId="77777777" w:rsidTr="00232E74">
        <w:tc>
          <w:tcPr>
            <w:tcW w:w="9339" w:type="dxa"/>
            <w:gridSpan w:val="2"/>
          </w:tcPr>
          <w:p w14:paraId="65D50A1D" w14:textId="35F3B489" w:rsidR="00E872FA" w:rsidRPr="00E872FA" w:rsidRDefault="00930323" w:rsidP="006E0B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>Задача по ФГОС ДО:</w:t>
            </w:r>
            <w:r w:rsidRPr="00671990">
              <w:rPr>
                <w:rFonts w:ascii="Times New Roman" w:eastAsiaTheme="minorEastAsia" w:hAnsi="Times New Roman" w:cs="Times New Roman"/>
                <w:b/>
                <w:i/>
                <w:sz w:val="26"/>
                <w:szCs w:val="26"/>
                <w:lang w:eastAsia="ru-RU"/>
              </w:rPr>
              <w:t xml:space="preserve"> </w:t>
            </w:r>
            <w:r w:rsidR="00E872FA" w:rsidRPr="00E872FA">
              <w:rPr>
                <w:rFonts w:ascii="Times" w:eastAsiaTheme="minorEastAsia" w:hAnsi="Times" w:cs="Times"/>
                <w:b/>
                <w:i/>
                <w:sz w:val="26"/>
                <w:szCs w:val="26"/>
                <w:lang w:eastAsia="ru-RU"/>
              </w:rPr>
              <w:t xml:space="preserve">Становление целенаправленности и саморегуляции в двигательной сфере </w:t>
            </w:r>
          </w:p>
        </w:tc>
      </w:tr>
      <w:tr w:rsidR="00E872FA" w14:paraId="2A44E401" w14:textId="77777777" w:rsidTr="00232E74">
        <w:tc>
          <w:tcPr>
            <w:tcW w:w="9339" w:type="dxa"/>
            <w:gridSpan w:val="2"/>
          </w:tcPr>
          <w:p w14:paraId="3B1185C0" w14:textId="637C882C" w:rsidR="00E872FA" w:rsidRPr="00E872FA" w:rsidRDefault="00E872FA" w:rsidP="006E0B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eastAsiaTheme="minorEastAsia" w:hAnsi="Times" w:cs="Times"/>
                <w:b/>
                <w:i/>
                <w:sz w:val="24"/>
                <w:szCs w:val="24"/>
                <w:lang w:eastAsia="ru-RU"/>
              </w:rPr>
            </w:pPr>
            <w:r w:rsidRPr="00E872FA">
              <w:rPr>
                <w:rFonts w:ascii="Times" w:eastAsiaTheme="minorEastAsia" w:hAnsi="Times" w:cs="Times"/>
                <w:b/>
                <w:i/>
                <w:sz w:val="26"/>
                <w:szCs w:val="26"/>
                <w:lang w:eastAsia="ru-RU"/>
              </w:rPr>
              <w:t xml:space="preserve">Создание условий для приобретения опыта: </w:t>
            </w:r>
          </w:p>
        </w:tc>
      </w:tr>
      <w:tr w:rsidR="00E872FA" w14:paraId="3BDC447C" w14:textId="77777777" w:rsidTr="00232E74">
        <w:tc>
          <w:tcPr>
            <w:tcW w:w="9339" w:type="dxa"/>
            <w:gridSpan w:val="2"/>
          </w:tcPr>
          <w:p w14:paraId="3B7E8FFF" w14:textId="2EA07BEF" w:rsidR="00E872FA" w:rsidRPr="001513E2" w:rsidRDefault="00E872FA" w:rsidP="0015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13E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развития инициативности, активности, самостоятельности, произвольности, выдержки, настойчивости, смелости, организованности, самоконтроля, самооценки, уверенности в своих силах, двигательного творчества; </w:t>
            </w:r>
          </w:p>
          <w:p w14:paraId="010870CE" w14:textId="23E2C937" w:rsidR="00E872FA" w:rsidRPr="001513E2" w:rsidRDefault="00E872FA" w:rsidP="0015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13E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поддержания социально-нравственных проявлений детей в двигательной деятельности; активного развития их средствами данной деятельности. </w:t>
            </w:r>
          </w:p>
        </w:tc>
      </w:tr>
      <w:tr w:rsidR="006E0B00" w14:paraId="5E95E941" w14:textId="77777777" w:rsidTr="001513E2">
        <w:trPr>
          <w:trHeight w:val="547"/>
        </w:trPr>
        <w:tc>
          <w:tcPr>
            <w:tcW w:w="9339" w:type="dxa"/>
            <w:gridSpan w:val="2"/>
          </w:tcPr>
          <w:p w14:paraId="7A63B7FA" w14:textId="599FB2F2" w:rsidR="006E0B00" w:rsidRPr="001513E2" w:rsidRDefault="006E0B00" w:rsidP="0015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13E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Становление ценностей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</w:t>
            </w:r>
          </w:p>
        </w:tc>
      </w:tr>
      <w:tr w:rsidR="006E0B00" w14:paraId="33599790" w14:textId="77777777" w:rsidTr="006E0B00">
        <w:tc>
          <w:tcPr>
            <w:tcW w:w="4669" w:type="dxa"/>
          </w:tcPr>
          <w:p w14:paraId="20CF93C1" w14:textId="18AEA845" w:rsidR="006E0B00" w:rsidRPr="001513E2" w:rsidRDefault="001513E2" w:rsidP="0015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E0B00" w:rsidRPr="001513E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 том, что такое здоровье, о его ценности в жизни человека, о том, как поддержать, укрепить и сохранить его в условиях ЗОЖ,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E0B00" w:rsidRPr="001513E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 необходимости вести ЗОЖ; </w:t>
            </w:r>
          </w:p>
          <w:p w14:paraId="56641FB0" w14:textId="7F7A2C2A" w:rsidR="006E0B00" w:rsidRPr="001513E2" w:rsidRDefault="001513E2" w:rsidP="0015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E0B00" w:rsidRPr="001513E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 правилах здоровья, о режиме дня, о питании, сне, прогулке, культурно-гигиенических умениях и навыках, навыках самообслуживания, занятиях физкультурой, профилактике болезней; </w:t>
            </w:r>
          </w:p>
          <w:p w14:paraId="6B24319D" w14:textId="77777777" w:rsidR="001513E2" w:rsidRDefault="001513E2" w:rsidP="0015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E0B00" w:rsidRPr="001513E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 поведении, сохраняющем и укрепляющем здоровье; о безопасном поведении в быту, на улице, на природе, в обществе; </w:t>
            </w:r>
          </w:p>
          <w:p w14:paraId="251A556F" w14:textId="77777777" w:rsidR="001513E2" w:rsidRDefault="001513E2" w:rsidP="0015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E0B00" w:rsidRPr="001513E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 полезных и вредных привычках; о поведении заболевающего и болеющего человека; </w:t>
            </w:r>
          </w:p>
          <w:p w14:paraId="44007EE3" w14:textId="50B63BEA" w:rsidR="006E0B00" w:rsidRPr="001513E2" w:rsidRDefault="001513E2" w:rsidP="0015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E0B00" w:rsidRPr="001513E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 здоровом взаимодействии со сверстниками и взрослыми. </w:t>
            </w:r>
          </w:p>
        </w:tc>
        <w:tc>
          <w:tcPr>
            <w:tcW w:w="4670" w:type="dxa"/>
          </w:tcPr>
          <w:p w14:paraId="56304E6A" w14:textId="1812875E" w:rsidR="001513E2" w:rsidRPr="001513E2" w:rsidRDefault="001513E2" w:rsidP="0015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с</w:t>
            </w:r>
            <w:r w:rsidRPr="001513E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амообслуживания и самостоятельного осуществления полезных привычек, элементарных навыков личной гигиены (вымыть руки, умыться, почистить зубы, ополоснуть их после еды, обтираться (с помощью взрослого), вымыть уши, причесать волосы и т. д.); </w:t>
            </w:r>
          </w:p>
          <w:p w14:paraId="163D2B73" w14:textId="19DFEFD3" w:rsidR="001513E2" w:rsidRPr="001513E2" w:rsidRDefault="001513E2" w:rsidP="0015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513E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культурного приёма пищи; </w:t>
            </w:r>
          </w:p>
          <w:p w14:paraId="43B8A6AE" w14:textId="3F0040DA" w:rsidR="001513E2" w:rsidRPr="001513E2" w:rsidRDefault="001513E2" w:rsidP="0015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513E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самостоятельного выполнения бодрящей (после сна) дыхательной гимнастики и гимнастики для глаз; </w:t>
            </w:r>
          </w:p>
          <w:p w14:paraId="1DDF3B21" w14:textId="07C4C4D0" w:rsidR="001513E2" w:rsidRPr="001513E2" w:rsidRDefault="001513E2" w:rsidP="0015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513E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выбора стратегии поведения и действия в соответствии с ней с позиции сохранения здоровья и человеческой жизни. </w:t>
            </w:r>
          </w:p>
          <w:p w14:paraId="6210A367" w14:textId="77777777" w:rsidR="006E0B00" w:rsidRPr="001513E2" w:rsidRDefault="006E0B00" w:rsidP="001513E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CB248B8" w14:textId="77777777" w:rsidR="00813BE5" w:rsidRDefault="00813BE5" w:rsidP="00A137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8AFBBF5" w14:textId="3DA55B79" w:rsidR="00136446" w:rsidRPr="00303E19" w:rsidRDefault="00136446" w:rsidP="001364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2F2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 по физическому развитию</w:t>
      </w:r>
      <w:r>
        <w:rPr>
          <w:rFonts w:ascii="Times New Roman" w:hAnsi="Times New Roman" w:cs="Times New Roman"/>
          <w:b/>
          <w:sz w:val="28"/>
          <w:szCs w:val="28"/>
        </w:rPr>
        <w:t xml:space="preserve"> (часть, формируемая участниками образовательных отношений)</w:t>
      </w:r>
    </w:p>
    <w:p w14:paraId="3C92BAD4" w14:textId="77777777" w:rsidR="00C03C5B" w:rsidRPr="00C03D8A" w:rsidRDefault="00C03C5B" w:rsidP="00C03C5B">
      <w:pPr>
        <w:pStyle w:val="ab"/>
        <w:tabs>
          <w:tab w:val="left" w:pos="9921"/>
        </w:tabs>
        <w:spacing w:before="0" w:beforeAutospacing="0" w:after="0" w:afterAutospacing="0"/>
        <w:ind w:right="-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 воспитания и обучения:</w:t>
      </w:r>
    </w:p>
    <w:p w14:paraId="64163220" w14:textId="77777777" w:rsidR="00C03C5B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2114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Развивать двигательный опыт ребенка с использованием средств ближайшего </w:t>
      </w:r>
      <w:proofErr w:type="gramStart"/>
      <w:r>
        <w:rPr>
          <w:rFonts w:ascii="Times New Roman" w:hAnsi="Times New Roman"/>
          <w:sz w:val="28"/>
          <w:szCs w:val="28"/>
        </w:rPr>
        <w:t>природного  и</w:t>
      </w:r>
      <w:proofErr w:type="gramEnd"/>
      <w:r>
        <w:rPr>
          <w:rFonts w:ascii="Times New Roman" w:hAnsi="Times New Roman"/>
          <w:sz w:val="28"/>
          <w:szCs w:val="28"/>
        </w:rPr>
        <w:t xml:space="preserve"> социального окружения, стимулировать </w:t>
      </w:r>
      <w:r>
        <w:rPr>
          <w:rFonts w:ascii="Times New Roman" w:hAnsi="Times New Roman"/>
          <w:sz w:val="28"/>
          <w:szCs w:val="28"/>
        </w:rPr>
        <w:lastRenderedPageBreak/>
        <w:t>двигательную активность, стремление к самостоятельности, к соблюдению правил, через подвижные игры народов Урала.</w:t>
      </w:r>
    </w:p>
    <w:p w14:paraId="428DF108" w14:textId="77777777" w:rsidR="00C03C5B" w:rsidRPr="009E2114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Формировать полезные привычки здорового образа жизни с использованием местных природных факторов. Познакомить ребенка с определенными качествами полезных продуктов.</w:t>
      </w:r>
    </w:p>
    <w:p w14:paraId="5A649FF7" w14:textId="77777777" w:rsidR="00C03C5B" w:rsidRDefault="00C03C5B" w:rsidP="00C03C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</w:t>
      </w:r>
      <w:r w:rsidRPr="00855411">
        <w:rPr>
          <w:rFonts w:ascii="Times New Roman" w:hAnsi="Times New Roman"/>
          <w:sz w:val="28"/>
          <w:szCs w:val="28"/>
        </w:rPr>
        <w:t>азвивать творчество и инициативу, добиваясь выразительного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5411">
        <w:rPr>
          <w:rFonts w:ascii="Times New Roman" w:hAnsi="Times New Roman"/>
          <w:sz w:val="28"/>
          <w:szCs w:val="28"/>
        </w:rPr>
        <w:t>и вариативного выполнения движений</w:t>
      </w:r>
      <w:r>
        <w:rPr>
          <w:rFonts w:ascii="Times New Roman" w:hAnsi="Times New Roman"/>
          <w:sz w:val="28"/>
          <w:szCs w:val="28"/>
        </w:rPr>
        <w:t xml:space="preserve"> в традиционных для Урала спортивных играх и упражнениях</w:t>
      </w:r>
      <w:r w:rsidRPr="00855411">
        <w:rPr>
          <w:rFonts w:ascii="Times New Roman" w:hAnsi="Times New Roman"/>
          <w:sz w:val="28"/>
          <w:szCs w:val="28"/>
        </w:rPr>
        <w:t>.</w:t>
      </w:r>
    </w:p>
    <w:p w14:paraId="61599B53" w14:textId="45A89BC4" w:rsidR="00C03C5B" w:rsidRPr="00210FCE" w:rsidRDefault="00C03C5B" w:rsidP="00C03C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Развивать представления ребенка о пользе закаливания, режиме жизни, о зависимости между особенностями климата Среднего Урала, погодных условий.</w:t>
      </w:r>
    </w:p>
    <w:p w14:paraId="2C4B1D4C" w14:textId="77777777" w:rsidR="00136446" w:rsidRDefault="00136446" w:rsidP="00C03C5B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76A5C56" w14:textId="1A01E0E7" w:rsidR="00880A0D" w:rsidRDefault="00880A0D" w:rsidP="00880A0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80A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словия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физического</w:t>
      </w:r>
      <w:r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7665469A" w14:textId="5059AB91" w:rsidR="00880A0D" w:rsidRPr="00232E74" w:rsidRDefault="00E4281C" w:rsidP="00880A0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детей 4</w:t>
      </w:r>
      <w:r w:rsidR="00880A0D"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-го года жизни</w:t>
      </w:r>
      <w:r w:rsidR="00C03C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(обязательная часть)</w:t>
      </w:r>
    </w:p>
    <w:p w14:paraId="26526959" w14:textId="77777777" w:rsidR="00880A0D" w:rsidRPr="00ED7800" w:rsidRDefault="00880A0D" w:rsidP="00880A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158409" w14:textId="77777777" w:rsidR="003840A4" w:rsidRPr="003840A4" w:rsidRDefault="003840A4" w:rsidP="003840A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3840A4">
        <w:rPr>
          <w:rFonts w:ascii="Times New Roman" w:hAnsi="Times New Roman"/>
          <w:b/>
          <w:i/>
          <w:sz w:val="28"/>
          <w:szCs w:val="28"/>
        </w:rPr>
        <w:t>В сфере становления у детей ценностей здорового образа жизни</w:t>
      </w:r>
    </w:p>
    <w:p w14:paraId="52B96E1A" w14:textId="77777777" w:rsidR="00F61205" w:rsidRDefault="003840A4" w:rsidP="003840A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</w:t>
      </w:r>
      <w:r w:rsidRPr="003840A4">
        <w:rPr>
          <w:rFonts w:ascii="Times New Roman" w:hAnsi="Times New Roman"/>
          <w:sz w:val="28"/>
          <w:szCs w:val="28"/>
        </w:rPr>
        <w:t xml:space="preserve"> у детей ответственн</w:t>
      </w:r>
      <w:r w:rsidR="00F61205">
        <w:rPr>
          <w:rFonts w:ascii="Times New Roman" w:hAnsi="Times New Roman"/>
          <w:sz w:val="28"/>
          <w:szCs w:val="28"/>
        </w:rPr>
        <w:t>ого отношения к своему здоровью, через рассказывание</w:t>
      </w:r>
      <w:r w:rsidRPr="003840A4">
        <w:rPr>
          <w:rFonts w:ascii="Times New Roman" w:hAnsi="Times New Roman"/>
          <w:sz w:val="28"/>
          <w:szCs w:val="28"/>
        </w:rPr>
        <w:t xml:space="preserve"> детям о том, что может быть полезно и что в</w:t>
      </w:r>
      <w:r w:rsidR="00F61205">
        <w:rPr>
          <w:rFonts w:ascii="Times New Roman" w:hAnsi="Times New Roman"/>
          <w:sz w:val="28"/>
          <w:szCs w:val="28"/>
        </w:rPr>
        <w:t>редно для их организма, оказания помощи</w:t>
      </w:r>
      <w:r w:rsidRPr="003840A4">
        <w:rPr>
          <w:rFonts w:ascii="Times New Roman" w:hAnsi="Times New Roman"/>
          <w:sz w:val="28"/>
          <w:szCs w:val="28"/>
        </w:rPr>
        <w:t xml:space="preserve"> детям </w:t>
      </w:r>
      <w:r w:rsidR="00F61205">
        <w:rPr>
          <w:rFonts w:ascii="Times New Roman" w:hAnsi="Times New Roman"/>
          <w:sz w:val="28"/>
          <w:szCs w:val="28"/>
        </w:rPr>
        <w:t>в осознании пользы</w:t>
      </w:r>
      <w:r w:rsidRPr="003840A4">
        <w:rPr>
          <w:rFonts w:ascii="Times New Roman" w:hAnsi="Times New Roman"/>
          <w:sz w:val="28"/>
          <w:szCs w:val="28"/>
        </w:rPr>
        <w:t xml:space="preserve"> здорового образа жизни, соблюдения его элементарных норм и правил, в том числе правил здорового питания, закаливания и пр.</w:t>
      </w:r>
      <w:r w:rsidR="00F61205">
        <w:rPr>
          <w:rFonts w:ascii="Times New Roman" w:hAnsi="Times New Roman"/>
          <w:sz w:val="28"/>
          <w:szCs w:val="28"/>
        </w:rPr>
        <w:t>;</w:t>
      </w:r>
    </w:p>
    <w:p w14:paraId="6CE3668F" w14:textId="77777777" w:rsidR="00F61205" w:rsidRDefault="00F61205" w:rsidP="003840A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формирование</w:t>
      </w:r>
      <w:r w:rsidR="003840A4" w:rsidRPr="003840A4">
        <w:rPr>
          <w:rFonts w:ascii="Times New Roman" w:hAnsi="Times New Roman"/>
          <w:sz w:val="28"/>
          <w:szCs w:val="28"/>
        </w:rPr>
        <w:t xml:space="preserve"> полезных навыков и привычек, нацеленных на поддержание собственного здоровья, в том числе формировани</w:t>
      </w:r>
      <w:r>
        <w:rPr>
          <w:rFonts w:ascii="Times New Roman" w:hAnsi="Times New Roman"/>
          <w:sz w:val="28"/>
          <w:szCs w:val="28"/>
        </w:rPr>
        <w:t>е гигиенических навыков;</w:t>
      </w:r>
    </w:p>
    <w:p w14:paraId="69771B0B" w14:textId="58D3B20A" w:rsidR="003840A4" w:rsidRPr="003840A4" w:rsidRDefault="00F61205" w:rsidP="003840A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</w:t>
      </w:r>
      <w:r w:rsidR="003840A4" w:rsidRPr="003840A4">
        <w:rPr>
          <w:rFonts w:ascii="Times New Roman" w:hAnsi="Times New Roman"/>
          <w:sz w:val="28"/>
          <w:szCs w:val="28"/>
        </w:rPr>
        <w:t xml:space="preserve"> возможности для активного участия детей</w:t>
      </w:r>
      <w:r>
        <w:rPr>
          <w:rFonts w:ascii="Times New Roman" w:hAnsi="Times New Roman"/>
          <w:sz w:val="28"/>
          <w:szCs w:val="28"/>
        </w:rPr>
        <w:t xml:space="preserve"> в оздоровительных мероприятиях;</w:t>
      </w:r>
    </w:p>
    <w:p w14:paraId="4C621468" w14:textId="77777777" w:rsidR="00F61205" w:rsidRDefault="00F61205" w:rsidP="003840A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95563AB" w14:textId="77777777" w:rsidR="003840A4" w:rsidRPr="00F61205" w:rsidRDefault="003840A4" w:rsidP="003840A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F61205">
        <w:rPr>
          <w:rFonts w:ascii="Times New Roman" w:hAnsi="Times New Roman"/>
          <w:b/>
          <w:i/>
          <w:sz w:val="28"/>
          <w:szCs w:val="28"/>
        </w:rPr>
        <w:t>В сфере совершенствования двигательной активности детей, развития представлений о своем теле и своих физических возможностях, формировании начальных представлений о спорте</w:t>
      </w:r>
    </w:p>
    <w:p w14:paraId="7BDD5575" w14:textId="15F29893" w:rsidR="003840A4" w:rsidRPr="003840A4" w:rsidRDefault="00F61205" w:rsidP="003840A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уделение </w:t>
      </w:r>
      <w:r w:rsidR="003840A4" w:rsidRPr="003840A4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пециального внимания</w:t>
      </w:r>
      <w:r w:rsidR="003840A4" w:rsidRPr="003840A4">
        <w:rPr>
          <w:rFonts w:ascii="Times New Roman" w:hAnsi="Times New Roman"/>
          <w:sz w:val="28"/>
          <w:szCs w:val="28"/>
        </w:rPr>
        <w:t xml:space="preserve"> развитию у ребенка представлений о своем теле, произвольно</w:t>
      </w:r>
      <w:r>
        <w:rPr>
          <w:rFonts w:ascii="Times New Roman" w:hAnsi="Times New Roman"/>
          <w:sz w:val="28"/>
          <w:szCs w:val="28"/>
        </w:rPr>
        <w:t>сти действий и движений ребенка;</w:t>
      </w:r>
    </w:p>
    <w:p w14:paraId="75246E80" w14:textId="193626AD" w:rsidR="003840A4" w:rsidRPr="003840A4" w:rsidRDefault="00F61205" w:rsidP="003840A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="003840A4" w:rsidRPr="003840A4">
        <w:rPr>
          <w:rFonts w:ascii="Times New Roman" w:hAnsi="Times New Roman"/>
          <w:sz w:val="28"/>
          <w:szCs w:val="28"/>
        </w:rPr>
        <w:t>ля удовлетворения естественной потреб</w:t>
      </w:r>
      <w:r>
        <w:rPr>
          <w:rFonts w:ascii="Times New Roman" w:hAnsi="Times New Roman"/>
          <w:sz w:val="28"/>
          <w:szCs w:val="28"/>
        </w:rPr>
        <w:t>ности детей в движении организация пространственной среды</w:t>
      </w:r>
      <w:r w:rsidR="003840A4" w:rsidRPr="003840A4">
        <w:rPr>
          <w:rFonts w:ascii="Times New Roman" w:hAnsi="Times New Roman"/>
          <w:sz w:val="28"/>
          <w:szCs w:val="28"/>
        </w:rPr>
        <w:t xml:space="preserve"> с соответствующим оборудованием как внутри помещения так и на внешней территории (горки, качели и т. п.), подвижные игры (как свободные, так и по правилам), занятия, которые способствуют получению детьми положительных эмоций от двигательной активности, развитию ловкости, координации движений, силы, гибкости, правильного формирования опорно-двигател</w:t>
      </w:r>
      <w:r>
        <w:rPr>
          <w:rFonts w:ascii="Times New Roman" w:hAnsi="Times New Roman"/>
          <w:sz w:val="28"/>
          <w:szCs w:val="28"/>
        </w:rPr>
        <w:t>ьной системы детского организма;</w:t>
      </w:r>
      <w:r w:rsidR="003840A4" w:rsidRPr="003840A4">
        <w:rPr>
          <w:rFonts w:ascii="Times New Roman" w:hAnsi="Times New Roman"/>
          <w:sz w:val="28"/>
          <w:szCs w:val="28"/>
        </w:rPr>
        <w:t xml:space="preserve"> </w:t>
      </w:r>
    </w:p>
    <w:p w14:paraId="62BD0B74" w14:textId="77777777" w:rsidR="00F61205" w:rsidRDefault="00F61205" w:rsidP="003840A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поддержка</w:t>
      </w:r>
      <w:r w:rsidR="003840A4" w:rsidRPr="003840A4">
        <w:rPr>
          <w:rFonts w:ascii="Times New Roman" w:hAnsi="Times New Roman"/>
          <w:sz w:val="28"/>
          <w:szCs w:val="28"/>
        </w:rPr>
        <w:t xml:space="preserve"> интерес</w:t>
      </w:r>
      <w:r>
        <w:rPr>
          <w:rFonts w:ascii="Times New Roman" w:hAnsi="Times New Roman"/>
          <w:sz w:val="28"/>
          <w:szCs w:val="28"/>
        </w:rPr>
        <w:t>а</w:t>
      </w:r>
      <w:r w:rsidR="003840A4" w:rsidRPr="003840A4">
        <w:rPr>
          <w:rFonts w:ascii="Times New Roman" w:hAnsi="Times New Roman"/>
          <w:sz w:val="28"/>
          <w:szCs w:val="28"/>
        </w:rPr>
        <w:t xml:space="preserve"> детей к подвижным играм, занятиям на спортивных снарядах, упражнениям в беге, прыжках, лазании, метании и др.; </w:t>
      </w:r>
    </w:p>
    <w:p w14:paraId="11B00E3A" w14:textId="26193E4D" w:rsidR="003840A4" w:rsidRPr="003840A4" w:rsidRDefault="00F61205" w:rsidP="003840A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побуждение</w:t>
      </w:r>
      <w:r w:rsidR="003840A4" w:rsidRPr="003840A4">
        <w:rPr>
          <w:rFonts w:ascii="Times New Roman" w:hAnsi="Times New Roman"/>
          <w:sz w:val="28"/>
          <w:szCs w:val="28"/>
        </w:rPr>
        <w:t xml:space="preserve"> детей </w:t>
      </w:r>
      <w:r>
        <w:rPr>
          <w:rFonts w:ascii="Times New Roman" w:hAnsi="Times New Roman"/>
          <w:sz w:val="28"/>
          <w:szCs w:val="28"/>
        </w:rPr>
        <w:t>к выполнению</w:t>
      </w:r>
      <w:r w:rsidR="003840A4" w:rsidRPr="003840A4">
        <w:rPr>
          <w:rFonts w:ascii="Times New Roman" w:hAnsi="Times New Roman"/>
          <w:sz w:val="28"/>
          <w:szCs w:val="28"/>
        </w:rPr>
        <w:t xml:space="preserve"> фи</w:t>
      </w:r>
      <w:r>
        <w:rPr>
          <w:rFonts w:ascii="Times New Roman" w:hAnsi="Times New Roman"/>
          <w:sz w:val="28"/>
          <w:szCs w:val="28"/>
        </w:rPr>
        <w:t>зических упражнений</w:t>
      </w:r>
      <w:r w:rsidR="0049520B">
        <w:rPr>
          <w:rFonts w:ascii="Times New Roman" w:hAnsi="Times New Roman"/>
          <w:sz w:val="28"/>
          <w:szCs w:val="28"/>
        </w:rPr>
        <w:t>, способствующих</w:t>
      </w:r>
      <w:r w:rsidR="003840A4" w:rsidRPr="003840A4">
        <w:rPr>
          <w:rFonts w:ascii="Times New Roman" w:hAnsi="Times New Roman"/>
          <w:sz w:val="28"/>
          <w:szCs w:val="28"/>
        </w:rPr>
        <w:t xml:space="preserve"> развитию равновесия, координации движений, ловкости, гибкости, быстроты, крупной и мелкой моторик</w:t>
      </w:r>
      <w:r w:rsidR="0049520B">
        <w:rPr>
          <w:rFonts w:ascii="Times New Roman" w:hAnsi="Times New Roman"/>
          <w:sz w:val="28"/>
          <w:szCs w:val="28"/>
        </w:rPr>
        <w:t xml:space="preserve">и обеих рук, а также </w:t>
      </w:r>
      <w:r w:rsidR="0049520B">
        <w:rPr>
          <w:rFonts w:ascii="Times New Roman" w:hAnsi="Times New Roman"/>
          <w:sz w:val="28"/>
          <w:szCs w:val="28"/>
        </w:rPr>
        <w:lastRenderedPageBreak/>
        <w:t>правильному не наносящему</w:t>
      </w:r>
      <w:r w:rsidR="003840A4" w:rsidRPr="003840A4">
        <w:rPr>
          <w:rFonts w:ascii="Times New Roman" w:hAnsi="Times New Roman"/>
          <w:sz w:val="28"/>
          <w:szCs w:val="28"/>
        </w:rPr>
        <w:t xml:space="preserve"> ущерба организ</w:t>
      </w:r>
      <w:r w:rsidR="0049520B">
        <w:rPr>
          <w:rFonts w:ascii="Times New Roman" w:hAnsi="Times New Roman"/>
          <w:sz w:val="28"/>
          <w:szCs w:val="28"/>
        </w:rPr>
        <w:t>му выполнения основных движений;</w:t>
      </w:r>
    </w:p>
    <w:p w14:paraId="6DA8E2AF" w14:textId="77777777" w:rsidR="0049520B" w:rsidRDefault="0049520B" w:rsidP="003840A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</w:t>
      </w:r>
      <w:r w:rsidR="003840A4" w:rsidRPr="003840A4">
        <w:rPr>
          <w:rFonts w:ascii="Times New Roman" w:hAnsi="Times New Roman"/>
          <w:sz w:val="28"/>
          <w:szCs w:val="28"/>
        </w:rPr>
        <w:t xml:space="preserve"> физкультурн</w:t>
      </w:r>
      <w:r>
        <w:rPr>
          <w:rFonts w:ascii="Times New Roman" w:hAnsi="Times New Roman"/>
          <w:sz w:val="28"/>
          <w:szCs w:val="28"/>
        </w:rPr>
        <w:t>ых занятий, организация спортивных игр</w:t>
      </w:r>
      <w:r w:rsidR="003840A4" w:rsidRPr="003840A4">
        <w:rPr>
          <w:rFonts w:ascii="Times New Roman" w:hAnsi="Times New Roman"/>
          <w:sz w:val="28"/>
          <w:szCs w:val="28"/>
        </w:rPr>
        <w:t xml:space="preserve"> в по</w:t>
      </w:r>
      <w:r>
        <w:rPr>
          <w:rFonts w:ascii="Times New Roman" w:hAnsi="Times New Roman"/>
          <w:sz w:val="28"/>
          <w:szCs w:val="28"/>
        </w:rPr>
        <w:t>мещении и на воздухе, спортивных праздников</w:t>
      </w:r>
      <w:r w:rsidR="003840A4" w:rsidRPr="003840A4">
        <w:rPr>
          <w:rFonts w:ascii="Times New Roman" w:hAnsi="Times New Roman"/>
          <w:sz w:val="28"/>
          <w:szCs w:val="28"/>
        </w:rPr>
        <w:t xml:space="preserve">; </w:t>
      </w:r>
    </w:p>
    <w:p w14:paraId="2A1E85F0" w14:textId="4DE4EDA0" w:rsidR="003840A4" w:rsidRPr="003840A4" w:rsidRDefault="0049520B" w:rsidP="00CB414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</w:t>
      </w:r>
      <w:r w:rsidR="003840A4" w:rsidRPr="003840A4">
        <w:rPr>
          <w:rFonts w:ascii="Times New Roman" w:hAnsi="Times New Roman"/>
          <w:sz w:val="28"/>
          <w:szCs w:val="28"/>
        </w:rPr>
        <w:t xml:space="preserve"> у детей интерес</w:t>
      </w:r>
      <w:r>
        <w:rPr>
          <w:rFonts w:ascii="Times New Roman" w:hAnsi="Times New Roman"/>
          <w:sz w:val="28"/>
          <w:szCs w:val="28"/>
        </w:rPr>
        <w:t>а</w:t>
      </w:r>
      <w:r w:rsidR="003840A4" w:rsidRPr="003840A4">
        <w:rPr>
          <w:rFonts w:ascii="Times New Roman" w:hAnsi="Times New Roman"/>
          <w:sz w:val="28"/>
          <w:szCs w:val="28"/>
        </w:rPr>
        <w:t xml:space="preserve"> к разли</w:t>
      </w:r>
      <w:r>
        <w:rPr>
          <w:rFonts w:ascii="Times New Roman" w:hAnsi="Times New Roman"/>
          <w:sz w:val="28"/>
          <w:szCs w:val="28"/>
        </w:rPr>
        <w:t>чным видам спорта, предоставление детям возможности</w:t>
      </w:r>
      <w:r w:rsidR="003840A4" w:rsidRPr="003840A4">
        <w:rPr>
          <w:rFonts w:ascii="Times New Roman" w:hAnsi="Times New Roman"/>
          <w:sz w:val="28"/>
          <w:szCs w:val="28"/>
        </w:rPr>
        <w:t xml:space="preserve"> кататься на коньках, лыжах, ездить на велосипеде, плавать, заниматься другими видами двигательной активности.</w:t>
      </w:r>
    </w:p>
    <w:p w14:paraId="26FFA6B0" w14:textId="77777777" w:rsidR="00CF25FD" w:rsidRDefault="00CF25FD" w:rsidP="00CB41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FBB9F9E" w14:textId="724BAE4F" w:rsidR="00CB4143" w:rsidRPr="00CC30FD" w:rsidRDefault="00CB4143" w:rsidP="00CB41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0FD">
        <w:rPr>
          <w:rFonts w:ascii="Times New Roman" w:hAnsi="Times New Roman" w:cs="Times New Roman"/>
          <w:b/>
          <w:sz w:val="28"/>
          <w:szCs w:val="28"/>
        </w:rPr>
        <w:t>Вариативные формы</w:t>
      </w:r>
      <w:r w:rsidR="003A4C68">
        <w:rPr>
          <w:rFonts w:ascii="Times New Roman" w:hAnsi="Times New Roman" w:cs="Times New Roman"/>
          <w:b/>
          <w:sz w:val="28"/>
          <w:szCs w:val="28"/>
        </w:rPr>
        <w:t>, методы и средства</w:t>
      </w:r>
      <w:r w:rsidRPr="00CC30FD">
        <w:rPr>
          <w:rFonts w:ascii="Times New Roman" w:hAnsi="Times New Roman" w:cs="Times New Roman"/>
          <w:b/>
          <w:sz w:val="28"/>
          <w:szCs w:val="28"/>
        </w:rPr>
        <w:t xml:space="preserve"> совместной  образовательной деятельности с детьми</w:t>
      </w:r>
    </w:p>
    <w:p w14:paraId="524FA173" w14:textId="77777777" w:rsidR="00CB4143" w:rsidRDefault="00CB4143" w:rsidP="00CB4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106"/>
        <w:gridCol w:w="5103"/>
      </w:tblGrid>
      <w:tr w:rsidR="003A4C68" w14:paraId="4823FDBE" w14:textId="77777777" w:rsidTr="003A4C68">
        <w:tc>
          <w:tcPr>
            <w:tcW w:w="4106" w:type="dxa"/>
          </w:tcPr>
          <w:p w14:paraId="1195E26A" w14:textId="295BEFE2" w:rsidR="003A4C68" w:rsidRDefault="003A4C68" w:rsidP="00CB4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Обязательная часть ООП ДО</w:t>
            </w:r>
          </w:p>
        </w:tc>
        <w:tc>
          <w:tcPr>
            <w:tcW w:w="5103" w:type="dxa"/>
          </w:tcPr>
          <w:p w14:paraId="3E1BB60E" w14:textId="0F072A00" w:rsidR="003A4C68" w:rsidRDefault="003A4C68" w:rsidP="00CB4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 ООП ДО, формируемая участниками образовательных отношений</w:t>
            </w:r>
          </w:p>
        </w:tc>
      </w:tr>
      <w:tr w:rsidR="003A4C68" w14:paraId="33DE1CB9" w14:textId="77777777" w:rsidTr="003A4C68">
        <w:trPr>
          <w:trHeight w:val="9773"/>
        </w:trPr>
        <w:tc>
          <w:tcPr>
            <w:tcW w:w="4106" w:type="dxa"/>
          </w:tcPr>
          <w:p w14:paraId="5C8768FD" w14:textId="60C7BF6E" w:rsidR="003A4C68" w:rsidRPr="00CC30FD" w:rsidRDefault="003A4C68" w:rsidP="00CB4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Подвижные игры-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оптимальная основа для физического и интеллектуального развития ребёнка.</w:t>
            </w:r>
          </w:p>
          <w:p w14:paraId="51D388E7" w14:textId="6A07C3AA" w:rsidR="003A4C68" w:rsidRPr="00CC30FD" w:rsidRDefault="003A4C68" w:rsidP="00CB4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классифицируются по разным </w:t>
            </w:r>
            <w:proofErr w:type="gramStart"/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параметрам:  по</w:t>
            </w:r>
            <w:proofErr w:type="gramEnd"/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возрасту, по степени подвижности ребёнка в игре (игры с малой, средней, большой подвижностью),  по видам движений (игры с бегом, прыжками, метанием и т.д.),  по содержанию (подвижные игры с правилами, спортивные игры).  К подвижным играм с правилами относятся сюжетные и не сюжетные игры, в которых дети упражняются в самых разнообразных </w:t>
            </w:r>
            <w:proofErr w:type="gramStart"/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движениях:  беге</w:t>
            </w:r>
            <w:proofErr w:type="gramEnd"/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, прыжках, лазанье, перелезании, бросании, ловле, увёртывании и т.д.) к спортивным играм- баскетбол, городки, настольный теннис, хоккей, футбол и др.</w:t>
            </w:r>
          </w:p>
          <w:p w14:paraId="68E64EC7" w14:textId="16A7AA4F" w:rsidR="003A4C68" w:rsidRPr="00CC30FD" w:rsidRDefault="003A4C68" w:rsidP="00CB4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ED3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70ED3">
              <w:rPr>
                <w:rFonts w:ascii="Times New Roman" w:hAnsi="Times New Roman" w:cs="Times New Roman"/>
                <w:i/>
                <w:sz w:val="28"/>
                <w:szCs w:val="28"/>
              </w:rPr>
              <w:t>Формирование сознания детей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(объяснение, показ, личный пример, беседа, чтение, обсуждение и др.).</w:t>
            </w:r>
          </w:p>
          <w:p w14:paraId="66690EA5" w14:textId="3D44E23A" w:rsidR="003A4C68" w:rsidRPr="00CC30FD" w:rsidRDefault="003A4C68" w:rsidP="00CB4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0ED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Организация деятельности и </w:t>
            </w:r>
            <w:r w:rsidRPr="00370ED3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формирование опыта поведения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(задания, поручения, требование, образовательная ситуация, демонстрация, наблюдение и др.).</w:t>
            </w:r>
          </w:p>
          <w:p w14:paraId="6763AE6D" w14:textId="393D4701" w:rsidR="003A4C68" w:rsidRPr="00CC30FD" w:rsidRDefault="003A4C68" w:rsidP="00CB4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0ED3">
              <w:rPr>
                <w:rFonts w:ascii="Times New Roman" w:hAnsi="Times New Roman" w:cs="Times New Roman"/>
                <w:i/>
                <w:sz w:val="28"/>
                <w:szCs w:val="28"/>
              </w:rPr>
              <w:t>Стимулирования и мотивации деятельности и поведения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(соревнования, игра, поощрение и др.).</w:t>
            </w:r>
          </w:p>
          <w:p w14:paraId="51F0F6A7" w14:textId="7ED9D4F1" w:rsidR="003A4C68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0ED3">
              <w:rPr>
                <w:rFonts w:ascii="Times New Roman" w:hAnsi="Times New Roman" w:cs="Times New Roman"/>
                <w:i/>
                <w:sz w:val="28"/>
                <w:szCs w:val="28"/>
              </w:rPr>
              <w:t>Упражнение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как метод представляет собой многократное повторение детьми положительных действий, способов и форм деятельности ребёнка.</w:t>
            </w:r>
          </w:p>
          <w:p w14:paraId="2433481A" w14:textId="06BFB468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Демонстрационные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применяемые  взрослыми</w:t>
            </w:r>
            <w:proofErr w:type="gramEnd"/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) и 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раздаточные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(используемые детьми).</w:t>
            </w:r>
          </w:p>
          <w:p w14:paraId="5E61C258" w14:textId="537D3DFB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Визуальные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(для зрительного восприятия), 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аудийные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(для слухового восприятия), </w:t>
            </w:r>
            <w:proofErr w:type="gramStart"/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аудиовизуальные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gramEnd"/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для зрительно-слухового восприятия).</w:t>
            </w:r>
          </w:p>
          <w:p w14:paraId="67698CF2" w14:textId="77777777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стественные (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натуральны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е) и искусственные (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созданные человеком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14:paraId="57511E18" w14:textId="0FCB8DFB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Реальные (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существующие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) и виртуальные (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не существующие, но возможные) и др.</w:t>
            </w:r>
          </w:p>
          <w:p w14:paraId="5DFC5410" w14:textId="5968427D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С точки зрения содержания дошкольного образования, имеющего деятельностную основу, целесообразно использовать средства, направленные на развитие 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двигательной деятельности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детей; (оборудование для ходьбы, бега, ползания, прыгания, занятий с мячом и др.).</w:t>
            </w:r>
          </w:p>
          <w:p w14:paraId="160DEBF3" w14:textId="0F127E20" w:rsidR="003A4C68" w:rsidRDefault="003A4C68" w:rsidP="00D36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Игровые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игры, игрушки)</w:t>
            </w:r>
          </w:p>
        </w:tc>
        <w:tc>
          <w:tcPr>
            <w:tcW w:w="5103" w:type="dxa"/>
          </w:tcPr>
          <w:p w14:paraId="18EBBF4F" w14:textId="77777777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-Учёт интересов, склонностей, способностей детей к двигательной деятельности.</w:t>
            </w:r>
          </w:p>
          <w:p w14:paraId="2716E5FC" w14:textId="032A9250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Формирования подгрупп детей на основе состояния их здоровья и темпов физического развития, их функционального состояния в соответствии с медицинскими показаниями.</w:t>
            </w:r>
          </w:p>
          <w:p w14:paraId="3481B570" w14:textId="5EBFE7C0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Варьирование нагрузки и содержания занятий в соответствии с индивидуальными особенностями каждого ребёнка (используют физические упражнения в различных вариантах и сочетаниях, различные исходные положения -сидя, стоя, лёжа и т.п.).</w:t>
            </w:r>
          </w:p>
          <w:p w14:paraId="6F1A48B3" w14:textId="40E2FAE5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Использование авторских и народных (традиционных) детских игр, приуроченных к разным временам года; организацию участия детей в празднично – игровых забавах, игрищах, спортивных игровых соревнованиях.</w:t>
            </w:r>
          </w:p>
          <w:p w14:paraId="5E63F203" w14:textId="1E190509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Расширение репертуара традиционных игр, развивающих не только ловкость, быстроту реакции, но и систему взаимодействия играющих, понимание ситуации, смекалку.</w:t>
            </w:r>
          </w:p>
          <w:p w14:paraId="3B484803" w14:textId="2C9653C9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Стимулирование ребёнка к самовыражению и импровизации.</w:t>
            </w:r>
          </w:p>
          <w:p w14:paraId="5EFF7CA5" w14:textId="66BE4628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Использование выразительно – отобразительны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средств, с помощью которых можно передать характер движений, отношение к самому себе и миру – плавные, сильные, охранительные, точные, согласованные и т.п.</w:t>
            </w:r>
          </w:p>
          <w:p w14:paraId="0A5DB2D1" w14:textId="20AEA35F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Включение движения, создающего художественный, выразительный образ – в пластике, подвижных играх и т.п.</w:t>
            </w:r>
          </w:p>
          <w:p w14:paraId="47A1AC7B" w14:textId="1079834C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Обеспечение связи характера движений, конкретной жизненной ситуации и состояния своего здоровья ребёнка.</w:t>
            </w:r>
          </w:p>
          <w:p w14:paraId="2062B923" w14:textId="0EA95048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Обсуждение правил безопасности вредных привычек, ситуаций, угрожающих жизни и здоровью ребёнка.</w:t>
            </w:r>
          </w:p>
          <w:p w14:paraId="06652E03" w14:textId="23ABBE1E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Обсуждение правил безопасной организации двигательной активности.</w:t>
            </w:r>
          </w:p>
          <w:p w14:paraId="72A2E8B4" w14:textId="794C8CE2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Упражнения, подвижные игры народов Урала, использование их  в самостоятельной и совместной с другими деятельности.</w:t>
            </w:r>
          </w:p>
          <w:p w14:paraId="6EC62365" w14:textId="08C5B48A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Обсуждение с ребёнком опасности вредных привычек, ситуаций, угрожающих  жизни и здоровью человека.</w:t>
            </w:r>
          </w:p>
          <w:p w14:paraId="4248CA02" w14:textId="5751D45B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Постоянное привлечение внимания ребёнка к разнообразным сложным физическим упражнениям как особому объекту познания.</w:t>
            </w:r>
          </w:p>
          <w:p w14:paraId="7D7A935A" w14:textId="2FF7795E" w:rsidR="003A4C68" w:rsidRPr="00CC30FD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Использование измерительных приборов для выявления вместе с детьми их физических возможностей: кистевых динамометров, линеек, спирометра и других, обсуждение результатов и побуждение к физическому совершенствованию.</w:t>
            </w:r>
          </w:p>
          <w:p w14:paraId="2F218452" w14:textId="275DDF72" w:rsidR="003A4C68" w:rsidRDefault="003A4C68" w:rsidP="00D36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Интеграция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организационных форм двигательной активности детей: метод диалога, дидактические и подвижные игры, игровые задания, народные игры, среда двигательной активности.</w:t>
            </w:r>
          </w:p>
        </w:tc>
      </w:tr>
      <w:tr w:rsidR="002512A6" w14:paraId="05358B9A" w14:textId="77777777" w:rsidTr="00C8784D">
        <w:trPr>
          <w:trHeight w:val="491"/>
        </w:trPr>
        <w:tc>
          <w:tcPr>
            <w:tcW w:w="9209" w:type="dxa"/>
            <w:gridSpan w:val="2"/>
          </w:tcPr>
          <w:p w14:paraId="287FEDDB" w14:textId="77777777" w:rsidR="002512A6" w:rsidRPr="002512A6" w:rsidRDefault="002512A6" w:rsidP="002512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ЧАСТЬ ООП ДО, ФОРМИРУЕМАЯ УЧАСТНИКАМИ ОБРАЗОВАТЕЛЬНЫХ ОТНОШЕНИЙ</w:t>
            </w:r>
          </w:p>
          <w:p w14:paraId="5607D2F9" w14:textId="781FAF45" w:rsidR="002512A6" w:rsidRPr="002512A6" w:rsidRDefault="002512A6" w:rsidP="002512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12A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Средства: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Подвижные игры народов </w:t>
            </w:r>
            <w:r w:rsidRPr="002512A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Урала</w:t>
            </w:r>
          </w:p>
        </w:tc>
      </w:tr>
      <w:tr w:rsidR="002512A6" w14:paraId="5705B146" w14:textId="77777777" w:rsidTr="00C8784D">
        <w:trPr>
          <w:trHeight w:val="3049"/>
        </w:trPr>
        <w:tc>
          <w:tcPr>
            <w:tcW w:w="9209" w:type="dxa"/>
            <w:gridSpan w:val="2"/>
          </w:tcPr>
          <w:p w14:paraId="4F695FC8" w14:textId="106511BF" w:rsidR="002512A6" w:rsidRPr="00CC30FD" w:rsidRDefault="002512A6" w:rsidP="002512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266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Русские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– «городки», «Гуси-лебеди», «Жмурки», «Классы», «Краски</w:t>
            </w:r>
            <w:proofErr w:type="gramStart"/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»,  «</w:t>
            </w:r>
            <w:proofErr w:type="gramEnd"/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У медведя во бору», «Фанты».</w:t>
            </w:r>
          </w:p>
          <w:p w14:paraId="188C62E9" w14:textId="12C45106" w:rsidR="002512A6" w:rsidRPr="00CC30FD" w:rsidRDefault="002512A6" w:rsidP="002512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266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Башкирские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– «Липкие пеньки», «Медный пень», «Палка – кидалка», «Стрелок», «Юрта».</w:t>
            </w:r>
          </w:p>
          <w:p w14:paraId="5CBB43A8" w14:textId="6B00A4EF" w:rsidR="002512A6" w:rsidRPr="00CC30FD" w:rsidRDefault="002512A6" w:rsidP="002512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C2668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Татарские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– «Жмурки», «Займи место», «Кто первый», «Кто дальше бросит?», «Лисичка и курочки», «Мяч по кругу», «Перехватчики», «Продам горшки», «Серый волк», «Скок – перескок», «Спутанные кони», «Тимербай», «Хлопушки».</w:t>
            </w:r>
          </w:p>
          <w:p w14:paraId="171F7B05" w14:textId="62BC406E" w:rsidR="002512A6" w:rsidRPr="00CC30FD" w:rsidRDefault="002512A6" w:rsidP="002512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266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Удмуртские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– «Водяной», «Догонялки», «Игра с платочком», «Охота на лося», «Серый зайка».</w:t>
            </w:r>
          </w:p>
          <w:p w14:paraId="2DBF3361" w14:textId="77777777" w:rsidR="002512A6" w:rsidRPr="00CC30FD" w:rsidRDefault="002512A6" w:rsidP="002512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Марийские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– «Биляши», «Катание мяча».</w:t>
            </w:r>
          </w:p>
          <w:p w14:paraId="1B22CB6F" w14:textId="77777777" w:rsidR="002512A6" w:rsidRPr="00CC30FD" w:rsidRDefault="002512A6" w:rsidP="002512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-Коми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– «Ловля оленей», «Невод», «Стой, олень!».</w:t>
            </w:r>
          </w:p>
          <w:p w14:paraId="20E327D5" w14:textId="77777777" w:rsidR="002512A6" w:rsidRPr="00CC30FD" w:rsidRDefault="002512A6" w:rsidP="002512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C30FD">
              <w:rPr>
                <w:rFonts w:ascii="Times New Roman" w:hAnsi="Times New Roman" w:cs="Times New Roman"/>
                <w:i/>
                <w:sz w:val="28"/>
                <w:szCs w:val="28"/>
              </w:rPr>
              <w:t>Чувашские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 xml:space="preserve"> – «Штаидерт», «Кто вперёд возьмёт флажок», «Тума-дуй».</w:t>
            </w:r>
          </w:p>
          <w:p w14:paraId="457BED4C" w14:textId="0C0BB757" w:rsidR="002512A6" w:rsidRPr="00CC30FD" w:rsidRDefault="002512A6" w:rsidP="002512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="00C266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Спортивные игры:</w:t>
            </w:r>
          </w:p>
          <w:p w14:paraId="3E4B4B0F" w14:textId="3885354F" w:rsidR="002512A6" w:rsidRPr="00CC30FD" w:rsidRDefault="002512A6" w:rsidP="002512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="00C266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«Городки», «Катание на лыжах», «Катание на санках» и др.</w:t>
            </w:r>
          </w:p>
          <w:p w14:paraId="698B5F1B" w14:textId="695AF415" w:rsidR="002512A6" w:rsidRPr="00CC30FD" w:rsidRDefault="002512A6" w:rsidP="002512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266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Экскурсии, прогулки</w:t>
            </w:r>
          </w:p>
          <w:p w14:paraId="2F93E003" w14:textId="5E183BD5" w:rsidR="002512A6" w:rsidRPr="00CC30FD" w:rsidRDefault="002512A6" w:rsidP="002512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266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0FD">
              <w:rPr>
                <w:rFonts w:ascii="Times New Roman" w:hAnsi="Times New Roman" w:cs="Times New Roman"/>
                <w:sz w:val="28"/>
                <w:szCs w:val="28"/>
              </w:rPr>
              <w:t>Участие детей в целевых прогулках, экскурсиях по городу (селу) обеспечивает необходимую двигательную активность и способствует сохранению и укреплению здоровья дошкольников.</w:t>
            </w:r>
          </w:p>
        </w:tc>
      </w:tr>
    </w:tbl>
    <w:p w14:paraId="53F1A80C" w14:textId="77777777" w:rsidR="00CB4143" w:rsidRDefault="00CB4143" w:rsidP="00CB4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71C0A0" w14:textId="3DF402CC" w:rsidR="00BB65B0" w:rsidRDefault="00BB6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6B146D" w14:textId="2A00A46C" w:rsidR="00BB65B0" w:rsidRPr="00CC038D" w:rsidRDefault="00BB65B0" w:rsidP="00BB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3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Способы и направления поддержки детской инициативы в </w:t>
      </w:r>
      <w:r w:rsidR="00DB5C8A" w:rsidRPr="00CC038D">
        <w:rPr>
          <w:rFonts w:ascii="Times New Roman" w:hAnsi="Times New Roman" w:cs="Times New Roman"/>
          <w:b/>
          <w:sz w:val="28"/>
          <w:szCs w:val="28"/>
        </w:rPr>
        <w:t>физическом</w:t>
      </w:r>
      <w:r w:rsidRPr="00CC038D">
        <w:rPr>
          <w:rFonts w:ascii="Times New Roman" w:hAnsi="Times New Roman" w:cs="Times New Roman"/>
          <w:b/>
          <w:sz w:val="28"/>
          <w:szCs w:val="28"/>
        </w:rPr>
        <w:t xml:space="preserve"> развитии</w:t>
      </w:r>
    </w:p>
    <w:p w14:paraId="7DFB6D10" w14:textId="77777777" w:rsidR="00BB65B0" w:rsidRDefault="00BB65B0" w:rsidP="00BB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940C5A" w14:textId="77777777" w:rsidR="00BB65B0" w:rsidRPr="005F1E57" w:rsidRDefault="00BB65B0" w:rsidP="00BB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D5EAB1" wp14:editId="42996822">
                <wp:simplePos x="0" y="0"/>
                <wp:positionH relativeFrom="column">
                  <wp:posOffset>1137285</wp:posOffset>
                </wp:positionH>
                <wp:positionV relativeFrom="paragraph">
                  <wp:posOffset>16510</wp:posOffset>
                </wp:positionV>
                <wp:extent cx="4572000" cy="1918335"/>
                <wp:effectExtent l="0" t="0" r="25400" b="37465"/>
                <wp:wrapThrough wrapText="bothSides">
                  <wp:wrapPolygon edited="0">
                    <wp:start x="720" y="0"/>
                    <wp:lineTo x="0" y="1430"/>
                    <wp:lineTo x="0" y="20592"/>
                    <wp:lineTo x="720" y="21736"/>
                    <wp:lineTo x="20880" y="21736"/>
                    <wp:lineTo x="21600" y="20592"/>
                    <wp:lineTo x="21600" y="1430"/>
                    <wp:lineTo x="20880" y="0"/>
                    <wp:lineTo x="720" y="0"/>
                  </wp:wrapPolygon>
                </wp:wrapThrough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918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20F68" w14:textId="7178ED7E" w:rsidR="004E53B2" w:rsidRPr="0002692E" w:rsidRDefault="004E53B2" w:rsidP="00BB65B0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692E"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Разнообразный дидактический материал: 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плакаты, алгоритмы, серии картин</w:t>
                            </w:r>
                            <w:r w:rsidRPr="0002692E"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Pr="0002692E">
                              <w:rPr>
                                <w:rFonts w:ascii="MS Mincho" w:eastAsia="MS Mincho" w:hAnsi="MS Mincho" w:cs="MS Mincho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  <w:p w14:paraId="5105E3BE" w14:textId="77777777" w:rsidR="004E53B2" w:rsidRPr="0002692E" w:rsidRDefault="004E53B2" w:rsidP="00BB65B0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692E">
                              <w:rPr>
                                <w:rFonts w:ascii="Times New Roman" w:eastAsia="MS Mincho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Альбомы с детскими фотографиями, отображающими различные события из жизни детей.</w:t>
                            </w:r>
                          </w:p>
                          <w:p w14:paraId="69FEDD7E" w14:textId="77777777" w:rsidR="004E53B2" w:rsidRPr="0002692E" w:rsidRDefault="004E53B2" w:rsidP="00BB65B0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692E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Альбомы с репродукциями картин известных художников.</w:t>
                            </w:r>
                          </w:p>
                          <w:p w14:paraId="71841312" w14:textId="77777777" w:rsidR="004E53B2" w:rsidRPr="0002692E" w:rsidRDefault="004E53B2" w:rsidP="00BB65B0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692E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Подборка фотоиллюстраций с пейзажами и природными ландшафтами (детских фотографий в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различном природном окружении</w:t>
                            </w:r>
                            <w:r w:rsidRPr="0002692E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14:paraId="72DC93BF" w14:textId="77777777" w:rsidR="004E53B2" w:rsidRPr="0002692E" w:rsidRDefault="004E53B2" w:rsidP="00BB65B0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5EAB1" id="Скругленный прямоугольник 33" o:spid="_x0000_s1050" style="position:absolute;left:0;text-align:left;margin-left:89.55pt;margin-top:1.3pt;width:5in;height:151.0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" fillcolor="#5b9bd5 [3204]" strokecolor="#1f4d78 [1604]" strokeweight="1pt">
                <v:stroke joinstyle="miter"/>
                <v:textbox>
                  <w:txbxContent>
                    <w:p w14:paraId="33B20F68" w14:textId="7178ED7E" w:rsidR="004E53B2" w:rsidRPr="0002692E" w:rsidRDefault="004E53B2" w:rsidP="00BB65B0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02692E"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Разнообразный дидактический материал: </w:t>
                      </w:r>
                      <w:r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плакаты, алгоритмы, серии картин</w:t>
                      </w:r>
                      <w:r w:rsidRPr="0002692E"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Pr="0002692E">
                        <w:rPr>
                          <w:rFonts w:ascii="MS Mincho" w:eastAsia="MS Mincho" w:hAnsi="MS Mincho" w:cs="MS Mincho"/>
                          <w:b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  <w:p w14:paraId="5105E3BE" w14:textId="77777777" w:rsidR="004E53B2" w:rsidRPr="0002692E" w:rsidRDefault="004E53B2" w:rsidP="00BB65B0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02692E">
                        <w:rPr>
                          <w:rFonts w:ascii="Times New Roman" w:eastAsia="MS Mincho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Альбомы с детскими фотографиями, отображающими различные события из жизни детей.</w:t>
                      </w:r>
                    </w:p>
                    <w:p w14:paraId="69FEDD7E" w14:textId="77777777" w:rsidR="004E53B2" w:rsidRPr="0002692E" w:rsidRDefault="004E53B2" w:rsidP="00BB65B0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02692E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Альбомы с репродукциями картин известных художников.</w:t>
                      </w:r>
                    </w:p>
                    <w:p w14:paraId="71841312" w14:textId="77777777" w:rsidR="004E53B2" w:rsidRPr="0002692E" w:rsidRDefault="004E53B2" w:rsidP="00BB65B0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02692E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Подборка фотоиллюстраций с пейзажами и природными ландшафтами (детских фотографий в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различном природном окружении</w:t>
                      </w:r>
                      <w:r w:rsidRPr="0002692E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)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72DC93BF" w14:textId="77777777" w:rsidR="004E53B2" w:rsidRPr="0002692E" w:rsidRDefault="004E53B2" w:rsidP="00BB65B0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17AAB72F" w14:textId="77777777" w:rsidR="00BB65B0" w:rsidRDefault="00BB65B0" w:rsidP="00BB6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3CC67B" wp14:editId="40972643">
                <wp:simplePos x="0" y="0"/>
                <wp:positionH relativeFrom="column">
                  <wp:posOffset>458470</wp:posOffset>
                </wp:positionH>
                <wp:positionV relativeFrom="paragraph">
                  <wp:posOffset>1392555</wp:posOffset>
                </wp:positionV>
                <wp:extent cx="342900" cy="1229995"/>
                <wp:effectExtent l="25400" t="25400" r="63500" b="40005"/>
                <wp:wrapThrough wrapText="bothSides">
                  <wp:wrapPolygon edited="0">
                    <wp:start x="6400" y="-446"/>
                    <wp:lineTo x="-1600" y="0"/>
                    <wp:lineTo x="-1600" y="18734"/>
                    <wp:lineTo x="6400" y="21410"/>
                    <wp:lineTo x="6400" y="21856"/>
                    <wp:lineTo x="16000" y="21856"/>
                    <wp:lineTo x="19200" y="21410"/>
                    <wp:lineTo x="22400" y="17396"/>
                    <wp:lineTo x="24000" y="4014"/>
                    <wp:lineTo x="22400" y="2230"/>
                    <wp:lineTo x="16000" y="-446"/>
                    <wp:lineTo x="6400" y="-446"/>
                  </wp:wrapPolygon>
                </wp:wrapThrough>
                <wp:docPr id="34" name="Двойная стрелка вверх/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2999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DB835" id="Двойная стрелка вверх/вниз 34" o:spid="_x0000_s1026" type="#_x0000_t70" style="position:absolute;margin-left:36.1pt;margin-top:109.65pt;width:27pt;height:96.8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" adj=",3011" fillcolor="#5b9bd5 [3204]" strokecolor="#1f4d78 [1604]" strokeweight="1pt"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A3C06B" wp14:editId="021987D1">
                <wp:simplePos x="0" y="0"/>
                <wp:positionH relativeFrom="column">
                  <wp:posOffset>5715</wp:posOffset>
                </wp:positionH>
                <wp:positionV relativeFrom="paragraph">
                  <wp:posOffset>361315</wp:posOffset>
                </wp:positionV>
                <wp:extent cx="1144905" cy="1020445"/>
                <wp:effectExtent l="0" t="0" r="23495" b="20955"/>
                <wp:wrapThrough wrapText="bothSides">
                  <wp:wrapPolygon edited="0">
                    <wp:start x="479" y="0"/>
                    <wp:lineTo x="0" y="1613"/>
                    <wp:lineTo x="0" y="20431"/>
                    <wp:lineTo x="479" y="21506"/>
                    <wp:lineTo x="21085" y="21506"/>
                    <wp:lineTo x="21564" y="20431"/>
                    <wp:lineTo x="21564" y="1613"/>
                    <wp:lineTo x="21085" y="0"/>
                    <wp:lineTo x="479" y="0"/>
                  </wp:wrapPolygon>
                </wp:wrapThrough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102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E51BF" w14:textId="77777777" w:rsidR="004E53B2" w:rsidRPr="00722440" w:rsidRDefault="004E53B2" w:rsidP="00BB65B0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Создание условий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3C06B" id="Скругленный прямоугольник 35" o:spid="_x0000_s1051" style="position:absolute;left:0;text-align:left;margin-left:.45pt;margin-top:28.45pt;width:90.15pt;height:80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" fillcolor="#5b9bd5 [3204]" strokecolor="#1f4d78 [1604]" strokeweight="1pt">
                <v:stroke joinstyle="miter"/>
                <v:textbox>
                  <w:txbxContent>
                    <w:p w14:paraId="574E51BF" w14:textId="77777777" w:rsidR="004E53B2" w:rsidRPr="00722440" w:rsidRDefault="004E53B2" w:rsidP="00BB65B0">
                      <w:pPr>
                        <w:shd w:val="clear" w:color="auto" w:fill="0020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Создание условий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0B423B6D" w14:textId="61BA6967" w:rsidR="00BB65B0" w:rsidRDefault="00BB65B0" w:rsidP="00BB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6EE84AA" w14:textId="77777777" w:rsidR="00BB65B0" w:rsidRDefault="00BB65B0" w:rsidP="00BB6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B116FD" wp14:editId="78CBD441">
                <wp:simplePos x="0" y="0"/>
                <wp:positionH relativeFrom="column">
                  <wp:posOffset>113030</wp:posOffset>
                </wp:positionH>
                <wp:positionV relativeFrom="paragraph">
                  <wp:posOffset>986155</wp:posOffset>
                </wp:positionV>
                <wp:extent cx="1144905" cy="1020445"/>
                <wp:effectExtent l="0" t="0" r="23495" b="20955"/>
                <wp:wrapThrough wrapText="bothSides">
                  <wp:wrapPolygon edited="0">
                    <wp:start x="479" y="0"/>
                    <wp:lineTo x="0" y="1613"/>
                    <wp:lineTo x="0" y="20431"/>
                    <wp:lineTo x="479" y="21506"/>
                    <wp:lineTo x="21085" y="21506"/>
                    <wp:lineTo x="21564" y="20431"/>
                    <wp:lineTo x="21564" y="1613"/>
                    <wp:lineTo x="21085" y="0"/>
                    <wp:lineTo x="479" y="0"/>
                  </wp:wrapPolygon>
                </wp:wrapThrough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102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29DB2" w14:textId="77777777" w:rsidR="004E53B2" w:rsidRPr="00722440" w:rsidRDefault="004E53B2" w:rsidP="00BB65B0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Позиция педагога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116FD" id="Скругленный прямоугольник 38" o:spid="_x0000_s1052" style="position:absolute;left:0;text-align:left;margin-left:8.9pt;margin-top:77.65pt;width:90.15pt;height:80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" fillcolor="#5b9bd5 [3204]" strokecolor="#1f4d78 [1604]" strokeweight="1pt">
                <v:stroke joinstyle="miter"/>
                <v:textbox>
                  <w:txbxContent>
                    <w:p w14:paraId="6D329DB2" w14:textId="77777777" w:rsidR="004E53B2" w:rsidRPr="00722440" w:rsidRDefault="004E53B2" w:rsidP="00BB65B0">
                      <w:pPr>
                        <w:shd w:val="clear" w:color="auto" w:fill="0020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Позиция педагога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07642CDA" w14:textId="383C570C" w:rsidR="00BB65B0" w:rsidRDefault="00CC038D" w:rsidP="00BB6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824581" wp14:editId="384FEE15">
                <wp:simplePos x="0" y="0"/>
                <wp:positionH relativeFrom="column">
                  <wp:posOffset>1260475</wp:posOffset>
                </wp:positionH>
                <wp:positionV relativeFrom="paragraph">
                  <wp:posOffset>201930</wp:posOffset>
                </wp:positionV>
                <wp:extent cx="4572000" cy="4119245"/>
                <wp:effectExtent l="0" t="0" r="19050" b="14605"/>
                <wp:wrapThrough wrapText="bothSides">
                  <wp:wrapPolygon edited="0">
                    <wp:start x="2430" y="0"/>
                    <wp:lineTo x="1800" y="200"/>
                    <wp:lineTo x="360" y="1299"/>
                    <wp:lineTo x="0" y="2497"/>
                    <wp:lineTo x="0" y="19379"/>
                    <wp:lineTo x="990" y="20877"/>
                    <wp:lineTo x="2160" y="21577"/>
                    <wp:lineTo x="2340" y="21577"/>
                    <wp:lineTo x="19260" y="21577"/>
                    <wp:lineTo x="19440" y="21577"/>
                    <wp:lineTo x="20790" y="20778"/>
                    <wp:lineTo x="21600" y="19279"/>
                    <wp:lineTo x="21600" y="2597"/>
                    <wp:lineTo x="21330" y="1398"/>
                    <wp:lineTo x="19710" y="100"/>
                    <wp:lineTo x="19170" y="0"/>
                    <wp:lineTo x="2430" y="0"/>
                  </wp:wrapPolygon>
                </wp:wrapThrough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119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8B163" w14:textId="2718B4BA" w:rsidR="004E53B2" w:rsidRPr="0044102B" w:rsidRDefault="004E53B2" w:rsidP="00BB65B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при организации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двигатель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ной деятельности детей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 применять различные приемы, не ограничиваясь прямым показом последовательности действий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;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14:paraId="408C59AA" w14:textId="21605F47" w:rsidR="004E53B2" w:rsidRPr="00DB5C8A" w:rsidRDefault="004E53B2" w:rsidP="00DB5C8A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B5C8A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- в старшем дошкольном возрасте использовать не только прямой показ и действия по словесной инструкции, но и - использовать практику работы</w:t>
                            </w:r>
                            <w:r w:rsidRPr="00DB5C8A"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 w:rsidRPr="00DB5C8A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педагога по созданию определенных художественных образов за одним столом с детьми, практиковать приемы «подглядывания», «списывания», «подражания» действиям педагога; </w:t>
                            </w:r>
                            <w:r w:rsidRPr="00DB5C8A"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  <w:p w14:paraId="6358AEF7" w14:textId="77777777" w:rsidR="004E53B2" w:rsidRPr="0044102B" w:rsidRDefault="004E53B2" w:rsidP="00BB65B0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прак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тиковать выполнение коллективных работ </w:t>
                            </w:r>
                            <w:r w:rsidRPr="0044102B"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  <w:p w14:paraId="5C3D1C43" w14:textId="77777777" w:rsidR="004E53B2" w:rsidRPr="0044102B" w:rsidRDefault="004E53B2" w:rsidP="00BB65B0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поощрять стремление детей к экспериментированию с</w:t>
                            </w:r>
                            <w:r>
                              <w:rPr>
                                <w:rFonts w:ascii="Times" w:eastAsiaTheme="minorEastAsia" w:hAnsi="Times" w:cs="Times"/>
                                <w:b/>
                                <w:bCs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различными изобразительными средствами, относиться к таким попыткам внимательно, с уважением; подсказывать, какие эффекты можно получить, используя несколько изобразительных средств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;</w:t>
                            </w:r>
                            <w:r w:rsidRPr="0044102B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44102B"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  <w:p w14:paraId="2F720AB6" w14:textId="77777777" w:rsidR="004E53B2" w:rsidRPr="005E0588" w:rsidRDefault="004E53B2" w:rsidP="00BB65B0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5E0588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рассматривая вместе с детьми различные работы, рассуждать с ними о том, каким образом, с помощью каких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выразительных </w:t>
                            </w:r>
                            <w:r w:rsidRPr="005E0588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средств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 мог быть получен тот или иной художественный эффект </w:t>
                            </w:r>
                            <w:r w:rsidRPr="005E0588">
                              <w:rPr>
                                <w:rFonts w:ascii="MS Mincho" w:eastAsia="MS Mincho" w:hAnsi="MS Mincho" w:cs="MS Mincho"/>
                                <w:sz w:val="24"/>
                                <w:szCs w:val="24"/>
                                <w:lang w:eastAsia="ru-RU"/>
                              </w:rPr>
                              <w:t> </w:t>
                            </w:r>
                          </w:p>
                          <w:p w14:paraId="4511AFD3" w14:textId="77777777" w:rsidR="004E53B2" w:rsidRPr="005E0588" w:rsidRDefault="004E53B2" w:rsidP="00BB65B0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24581" id="Скругленный прямоугольник 37" o:spid="_x0000_s1053" style="position:absolute;left:0;text-align:left;margin-left:99.25pt;margin-top:15.9pt;width:5in;height:324.3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" fillcolor="#5b9bd5 [3204]" strokecolor="#1f4d78 [1604]" strokeweight="1pt">
                <v:stroke joinstyle="miter"/>
                <v:textbox>
                  <w:txbxContent>
                    <w:p w14:paraId="6E58B163" w14:textId="2718B4BA" w:rsidR="004E53B2" w:rsidRPr="0044102B" w:rsidRDefault="004E53B2" w:rsidP="00BB65B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при организации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двигатель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ной деятельности детей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 применять различные приемы, не ограничиваясь прямым показом последовательности действий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;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14:paraId="408C59AA" w14:textId="21605F47" w:rsidR="004E53B2" w:rsidRPr="00DB5C8A" w:rsidRDefault="004E53B2" w:rsidP="00DB5C8A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DB5C8A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- в старшем дошкольном возрасте использовать не только прямой показ и действия по словесной инструкции, но и - использовать практику работы</w:t>
                      </w:r>
                      <w:r w:rsidRPr="00DB5C8A">
                        <w:rPr>
                          <w:rFonts w:ascii="Times" w:eastAsiaTheme="minorEastAsia" w:hAnsi="Times" w:cs="Times"/>
                          <w:b/>
                          <w:bCs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 w:rsidRPr="00DB5C8A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педагога по созданию определенных художественных образов за одним столом с детьми, практиковать приемы «подглядывания», «списывания», «подражания» действиям педагога; </w:t>
                      </w:r>
                      <w:r w:rsidRPr="00DB5C8A">
                        <w:rPr>
                          <w:rFonts w:ascii="MS Mincho" w:eastAsia="MS Mincho" w:hAnsi="MS Mincho" w:cs="MS Mincho"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  <w:p w14:paraId="6358AEF7" w14:textId="77777777" w:rsidR="004E53B2" w:rsidRPr="0044102B" w:rsidRDefault="004E53B2" w:rsidP="00BB65B0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прак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тиковать выполнение коллективных работ </w:t>
                      </w:r>
                      <w:r w:rsidRPr="0044102B">
                        <w:rPr>
                          <w:rFonts w:ascii="MS Mincho" w:eastAsia="MS Mincho" w:hAnsi="MS Mincho" w:cs="MS Mincho"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  <w:p w14:paraId="5C3D1C43" w14:textId="77777777" w:rsidR="004E53B2" w:rsidRPr="0044102B" w:rsidRDefault="004E53B2" w:rsidP="00BB65B0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поощрять стремление детей к экспериментированию с</w:t>
                      </w:r>
                      <w:r>
                        <w:rPr>
                          <w:rFonts w:ascii="Times" w:eastAsiaTheme="minorEastAsia" w:hAnsi="Times" w:cs="Times"/>
                          <w:b/>
                          <w:bCs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различными изобразительными средствами, относиться к таким попыткам внимательно, с уважением; подсказывать, какие эффекты можно получить, используя несколько изобразительных средств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;</w:t>
                      </w:r>
                      <w:r w:rsidRPr="0044102B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44102B">
                        <w:rPr>
                          <w:rFonts w:ascii="MS Mincho" w:eastAsia="MS Mincho" w:hAnsi="MS Mincho" w:cs="MS Mincho"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  <w:p w14:paraId="2F720AB6" w14:textId="77777777" w:rsidR="004E53B2" w:rsidRPr="005E0588" w:rsidRDefault="004E53B2" w:rsidP="00BB65B0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5E0588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рассматривая вместе с детьми различные работы, рассуждать с ними о том, каким образом, с помощью каких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выразительных </w:t>
                      </w:r>
                      <w:r w:rsidRPr="005E0588"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средств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 мог быть получен тот или иной художественный эффект </w:t>
                      </w:r>
                      <w:r w:rsidRPr="005E0588">
                        <w:rPr>
                          <w:rFonts w:ascii="MS Mincho" w:eastAsia="MS Mincho" w:hAnsi="MS Mincho" w:cs="MS Mincho"/>
                          <w:sz w:val="24"/>
                          <w:szCs w:val="24"/>
                          <w:lang w:eastAsia="ru-RU"/>
                        </w:rPr>
                        <w:t> </w:t>
                      </w:r>
                    </w:p>
                    <w:p w14:paraId="4511AFD3" w14:textId="77777777" w:rsidR="004E53B2" w:rsidRPr="005E0588" w:rsidRDefault="004E53B2" w:rsidP="00BB65B0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2919586D" w14:textId="77777777" w:rsidR="00BB65B0" w:rsidRDefault="00BB65B0" w:rsidP="00BB6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C620E09" w14:textId="476A8483" w:rsidR="00BB65B0" w:rsidRDefault="00CC038D" w:rsidP="00BB65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7C0038" wp14:editId="7341287E">
                <wp:simplePos x="0" y="0"/>
                <wp:positionH relativeFrom="column">
                  <wp:posOffset>-789305</wp:posOffset>
                </wp:positionH>
                <wp:positionV relativeFrom="paragraph">
                  <wp:posOffset>698500</wp:posOffset>
                </wp:positionV>
                <wp:extent cx="898525" cy="4586605"/>
                <wp:effectExtent l="0" t="0" r="53975" b="0"/>
                <wp:wrapThrough wrapText="bothSides">
                  <wp:wrapPolygon edited="0">
                    <wp:start x="18318" y="0"/>
                    <wp:lineTo x="15112" y="269"/>
                    <wp:lineTo x="9159" y="1256"/>
                    <wp:lineTo x="2748" y="4306"/>
                    <wp:lineTo x="916" y="5742"/>
                    <wp:lineTo x="0" y="7177"/>
                    <wp:lineTo x="0" y="14354"/>
                    <wp:lineTo x="1374" y="15790"/>
                    <wp:lineTo x="3206" y="17225"/>
                    <wp:lineTo x="6411" y="18660"/>
                    <wp:lineTo x="6411" y="19288"/>
                    <wp:lineTo x="10075" y="20096"/>
                    <wp:lineTo x="12823" y="20096"/>
                    <wp:lineTo x="19692" y="20634"/>
                    <wp:lineTo x="20150" y="20634"/>
                    <wp:lineTo x="22440" y="20634"/>
                    <wp:lineTo x="21524" y="20365"/>
                    <wp:lineTo x="14654" y="18660"/>
                    <wp:lineTo x="7785" y="17225"/>
                    <wp:lineTo x="5037" y="15790"/>
                    <wp:lineTo x="3206" y="14354"/>
                    <wp:lineTo x="2748" y="7177"/>
                    <wp:lineTo x="4580" y="5742"/>
                    <wp:lineTo x="7327" y="4306"/>
                    <wp:lineTo x="10991" y="2871"/>
                    <wp:lineTo x="17402" y="1435"/>
                    <wp:lineTo x="20608" y="1435"/>
                    <wp:lineTo x="22440" y="897"/>
                    <wp:lineTo x="22440" y="0"/>
                    <wp:lineTo x="18318" y="0"/>
                  </wp:wrapPolygon>
                </wp:wrapThrough>
                <wp:docPr id="36" name="Выгнутая влево стрел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25" cy="4586605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5957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4853" id="Выгнутая влево стрелка 36" o:spid="_x0000_s1026" type="#_x0000_t102" style="position:absolute;margin-left:-62.15pt;margin-top:55pt;width:70.75pt;height:36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" adj="19484,21071,8732" fillcolor="#5b9bd5 [3204]" strokecolor="#1f4d78 [1604]" strokeweight="1pt">
                <w10:wrap type="through"/>
              </v:shape>
            </w:pict>
          </mc:Fallback>
        </mc:AlternateContent>
      </w:r>
    </w:p>
    <w:p w14:paraId="68C15133" w14:textId="77777777" w:rsidR="00BB65B0" w:rsidRDefault="00BB65B0" w:rsidP="00BB65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54FAE0" w14:textId="77777777" w:rsidR="00BB65B0" w:rsidRDefault="00BB65B0" w:rsidP="00BB65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294C0C" w14:textId="77777777" w:rsidR="00BB65B0" w:rsidRDefault="00BB65B0" w:rsidP="00BB65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575F0B" w14:textId="77777777" w:rsidR="00BB65B0" w:rsidRDefault="00BB65B0" w:rsidP="00BB65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E61E6A" w14:textId="77777777" w:rsidR="00BB65B0" w:rsidRDefault="00BB65B0" w:rsidP="00BB65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296DD3" w14:textId="77777777" w:rsidR="00BB65B0" w:rsidRDefault="00BB65B0" w:rsidP="00BB65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66FCAA" w14:textId="2B4EEAE6" w:rsidR="00BB65B0" w:rsidRDefault="00BB65B0" w:rsidP="00BB65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C49F78" w14:textId="4B1DACBB" w:rsidR="00C03C5B" w:rsidRDefault="00CC038D" w:rsidP="00C03C5B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6A464E" wp14:editId="406B4C58">
                <wp:simplePos x="0" y="0"/>
                <wp:positionH relativeFrom="column">
                  <wp:posOffset>-1905</wp:posOffset>
                </wp:positionH>
                <wp:positionV relativeFrom="paragraph">
                  <wp:posOffset>1407795</wp:posOffset>
                </wp:positionV>
                <wp:extent cx="1259205" cy="1020445"/>
                <wp:effectExtent l="0" t="0" r="17145" b="27305"/>
                <wp:wrapThrough wrapText="bothSides">
                  <wp:wrapPolygon edited="0">
                    <wp:start x="1307" y="0"/>
                    <wp:lineTo x="0" y="1613"/>
                    <wp:lineTo x="0" y="20162"/>
                    <wp:lineTo x="980" y="21775"/>
                    <wp:lineTo x="20587" y="21775"/>
                    <wp:lineTo x="21567" y="20162"/>
                    <wp:lineTo x="21567" y="1613"/>
                    <wp:lineTo x="20587" y="0"/>
                    <wp:lineTo x="1307" y="0"/>
                  </wp:wrapPolygon>
                </wp:wrapThrough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102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CCB0A" w14:textId="77777777" w:rsidR="004E53B2" w:rsidRPr="00722440" w:rsidRDefault="004E53B2" w:rsidP="00BB65B0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224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Организация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A464E" id="Скругленный прямоугольник 40" o:spid="_x0000_s1054" style="position:absolute;left:0;text-align:left;margin-left:-.15pt;margin-top:110.85pt;width:99.15pt;height:8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" fillcolor="#5b9bd5 [3204]" strokecolor="#1f4d78 [1604]" strokeweight="1pt">
                <v:stroke joinstyle="miter"/>
                <v:textbox>
                  <w:txbxContent>
                    <w:p w14:paraId="787CCB0A" w14:textId="77777777" w:rsidR="004E53B2" w:rsidRPr="00722440" w:rsidRDefault="004E53B2" w:rsidP="00BB65B0">
                      <w:pPr>
                        <w:shd w:val="clear" w:color="auto" w:fill="00206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2244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Организация детей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9AB47B" wp14:editId="4C785BEC">
                <wp:simplePos x="0" y="0"/>
                <wp:positionH relativeFrom="column">
                  <wp:posOffset>1259205</wp:posOffset>
                </wp:positionH>
                <wp:positionV relativeFrom="paragraph">
                  <wp:posOffset>1038225</wp:posOffset>
                </wp:positionV>
                <wp:extent cx="4572000" cy="1972310"/>
                <wp:effectExtent l="0" t="0" r="19050" b="27940"/>
                <wp:wrapThrough wrapText="bothSides">
                  <wp:wrapPolygon edited="0">
                    <wp:start x="990" y="0"/>
                    <wp:lineTo x="0" y="1043"/>
                    <wp:lineTo x="0" y="20237"/>
                    <wp:lineTo x="810" y="21697"/>
                    <wp:lineTo x="900" y="21697"/>
                    <wp:lineTo x="20700" y="21697"/>
                    <wp:lineTo x="20790" y="21697"/>
                    <wp:lineTo x="21600" y="20237"/>
                    <wp:lineTo x="21600" y="1043"/>
                    <wp:lineTo x="20610" y="0"/>
                    <wp:lineTo x="990" y="0"/>
                  </wp:wrapPolygon>
                </wp:wrapThrough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9723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1A393" w14:textId="77777777" w:rsidR="004E53B2" w:rsidRDefault="004E53B2" w:rsidP="00BB65B0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- Применять различные виды занятий (фронтальные, подгрупповые – работа в минигруппах, индивидуальные).</w:t>
                            </w:r>
                          </w:p>
                          <w:p w14:paraId="721CF133" w14:textId="05834338" w:rsidR="004E53B2" w:rsidRDefault="004E53B2" w:rsidP="00BB65B0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- Использовать подвижные игры для развития сенсорных эталонов, элементарных математических представлений, коммуникаций.</w:t>
                            </w:r>
                          </w:p>
                          <w:p w14:paraId="5B5E3793" w14:textId="34508A0E" w:rsidR="004E53B2" w:rsidRPr="00E547F7" w:rsidRDefault="004E53B2" w:rsidP="00BB65B0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- при развитии двигательной деятельности использовать симбиоз различных ее видов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AB47B" id="Скругленный прямоугольник 39" o:spid="_x0000_s1055" style="position:absolute;left:0;text-align:left;margin-left:99.15pt;margin-top:81.75pt;width:5in;height:155.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" fillcolor="#5b9bd5 [3204]" strokecolor="#1f4d78 [1604]" strokeweight="1pt">
                <v:stroke joinstyle="miter"/>
                <v:textbox>
                  <w:txbxContent>
                    <w:p w14:paraId="15F1A393" w14:textId="77777777" w:rsidR="004E53B2" w:rsidRDefault="004E53B2" w:rsidP="00BB65B0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- Применять различные виды занятий (фронтальные, подгрупповые – работа в минигруппах, индивидуальные).</w:t>
                      </w:r>
                    </w:p>
                    <w:p w14:paraId="721CF133" w14:textId="05834338" w:rsidR="004E53B2" w:rsidRDefault="004E53B2" w:rsidP="00BB65B0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- Использовать подвижные игры для развития сенсорных эталонов, элементарных математических представлений, коммуникаций.</w:t>
                      </w:r>
                    </w:p>
                    <w:p w14:paraId="5B5E3793" w14:textId="34508A0E" w:rsidR="004E53B2" w:rsidRPr="00E547F7" w:rsidRDefault="004E53B2" w:rsidP="00BB65B0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- при развитии двигательной деятельности использовать симбиоз различных ее видов 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BB65B0">
        <w:rPr>
          <w:rFonts w:ascii="Times New Roman" w:hAnsi="Times New Roman" w:cs="Times New Roman"/>
          <w:b/>
          <w:sz w:val="28"/>
          <w:szCs w:val="28"/>
        </w:rPr>
        <w:br w:type="page"/>
      </w:r>
      <w:r w:rsidR="00C03C5B" w:rsidRPr="00880A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У</w:t>
      </w:r>
      <w:r w:rsidR="00C03C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словия</w:t>
      </w:r>
      <w:r w:rsidR="00C03C5B"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03C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физического</w:t>
      </w:r>
      <w:r w:rsidR="00C03C5B"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развития</w:t>
      </w:r>
      <w:r w:rsidR="00C03C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2A26BF2C" w14:textId="7701041D" w:rsidR="00C03C5B" w:rsidRPr="00232E74" w:rsidRDefault="00E4281C" w:rsidP="00C03C5B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детей 4</w:t>
      </w:r>
      <w:r w:rsidR="00C03C5B" w:rsidRPr="00232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-го года жизни</w:t>
      </w:r>
      <w:r w:rsidR="00C03C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(обязательная часть)</w:t>
      </w:r>
    </w:p>
    <w:p w14:paraId="75871553" w14:textId="77777777" w:rsidR="00C03C5B" w:rsidRDefault="00C03C5B" w:rsidP="00C03C5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E5326">
        <w:rPr>
          <w:rFonts w:ascii="Times New Roman" w:hAnsi="Times New Roman"/>
          <w:b/>
          <w:i/>
          <w:sz w:val="28"/>
          <w:szCs w:val="28"/>
        </w:rPr>
        <w:t>Решение образовательных задач предусматривает:</w:t>
      </w:r>
    </w:p>
    <w:p w14:paraId="5A49F685" w14:textId="77777777" w:rsidR="00C03C5B" w:rsidRPr="00825771" w:rsidRDefault="00C03C5B" w:rsidP="00C03C5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771">
        <w:rPr>
          <w:rFonts w:ascii="Times New Roman" w:hAnsi="Times New Roman"/>
          <w:sz w:val="28"/>
          <w:szCs w:val="28"/>
        </w:rPr>
        <w:t>- учет интересов, склонностей, способностей детей к двигательной деятельности;</w:t>
      </w:r>
    </w:p>
    <w:p w14:paraId="62833417" w14:textId="77777777" w:rsidR="00C03C5B" w:rsidRPr="00825771" w:rsidRDefault="00C03C5B" w:rsidP="00C03C5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25771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25771">
        <w:rPr>
          <w:rFonts w:ascii="Times New Roman" w:hAnsi="Times New Roman"/>
          <w:bCs/>
          <w:sz w:val="28"/>
          <w:szCs w:val="28"/>
        </w:rPr>
        <w:t>формирование подгрупп детей на основе состояния их здоровья и темпов физического развития, их функционального состояния в соответствии с медицинскими показаниями;</w:t>
      </w:r>
    </w:p>
    <w:p w14:paraId="5E724626" w14:textId="77777777" w:rsidR="00C03C5B" w:rsidRDefault="00C03C5B" w:rsidP="00C03C5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25771">
        <w:rPr>
          <w:rFonts w:ascii="Times New Roman" w:hAnsi="Times New Roman"/>
          <w:bCs/>
          <w:sz w:val="28"/>
          <w:szCs w:val="28"/>
        </w:rPr>
        <w:t>- варьирование нагрузки и содержания занятий в соответствии с индивидуальными особенностями каждого ребенка (используют физические упражнения в различных вариантах и сочетаниях, различные исходные положения - сидя, стоя, лежа и т.п.);</w:t>
      </w:r>
    </w:p>
    <w:p w14:paraId="60F9F9F1" w14:textId="77777777" w:rsidR="00C03C5B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условий</w:t>
      </w:r>
      <w:r w:rsidRPr="00605786">
        <w:rPr>
          <w:rFonts w:ascii="Times New Roman" w:hAnsi="Times New Roman"/>
          <w:sz w:val="28"/>
          <w:szCs w:val="28"/>
        </w:rPr>
        <w:t xml:space="preserve"> для проявления детьми здоровьесберег</w:t>
      </w:r>
      <w:r>
        <w:rPr>
          <w:rFonts w:ascii="Times New Roman" w:hAnsi="Times New Roman"/>
          <w:sz w:val="28"/>
          <w:szCs w:val="28"/>
        </w:rPr>
        <w:t>ающей компетентности, инициирование самостоятельности и актив</w:t>
      </w:r>
      <w:r>
        <w:rPr>
          <w:rFonts w:ascii="Times New Roman" w:hAnsi="Times New Roman"/>
          <w:sz w:val="28"/>
          <w:szCs w:val="28"/>
        </w:rPr>
        <w:softHyphen/>
        <w:t>ности</w:t>
      </w:r>
      <w:r w:rsidRPr="00605786">
        <w:rPr>
          <w:rFonts w:ascii="Times New Roman" w:hAnsi="Times New Roman"/>
          <w:sz w:val="28"/>
          <w:szCs w:val="28"/>
        </w:rPr>
        <w:t xml:space="preserve"> детей в здоровьесбере</w:t>
      </w:r>
      <w:r>
        <w:rPr>
          <w:rFonts w:ascii="Times New Roman" w:hAnsi="Times New Roman"/>
          <w:sz w:val="28"/>
          <w:szCs w:val="28"/>
        </w:rPr>
        <w:t>гающем поведении;</w:t>
      </w:r>
    </w:p>
    <w:p w14:paraId="70F68018" w14:textId="77777777" w:rsidR="00C03C5B" w:rsidRPr="00605786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обсуждение правил и способов</w:t>
      </w:r>
      <w:r w:rsidRPr="00605786">
        <w:rPr>
          <w:rFonts w:ascii="Times New Roman" w:hAnsi="Times New Roman"/>
          <w:sz w:val="28"/>
          <w:szCs w:val="28"/>
        </w:rPr>
        <w:t xml:space="preserve"> безопасного поведения в быту, природе, на улице, в городе,</w:t>
      </w:r>
      <w:r>
        <w:rPr>
          <w:rFonts w:ascii="Times New Roman" w:hAnsi="Times New Roman"/>
          <w:sz w:val="28"/>
          <w:szCs w:val="28"/>
        </w:rPr>
        <w:t xml:space="preserve"> в общении с незнакомыми людьми; </w:t>
      </w:r>
    </w:p>
    <w:p w14:paraId="3B9D07FD" w14:textId="77777777" w:rsidR="00C03C5B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показ приемов</w:t>
      </w:r>
      <w:r w:rsidRPr="00605786">
        <w:rPr>
          <w:rFonts w:ascii="Times New Roman" w:hAnsi="Times New Roman"/>
          <w:sz w:val="28"/>
          <w:szCs w:val="28"/>
        </w:rPr>
        <w:t xml:space="preserve"> оказания элементарной первой помощи при травмах, ушиба</w:t>
      </w:r>
      <w:r>
        <w:rPr>
          <w:rFonts w:ascii="Times New Roman" w:hAnsi="Times New Roman"/>
          <w:sz w:val="28"/>
          <w:szCs w:val="28"/>
        </w:rPr>
        <w:t>х, первых признаках недомогания;</w:t>
      </w:r>
      <w:r w:rsidRPr="00605786">
        <w:rPr>
          <w:rFonts w:ascii="Times New Roman" w:hAnsi="Times New Roman"/>
          <w:sz w:val="28"/>
          <w:szCs w:val="28"/>
        </w:rPr>
        <w:t xml:space="preserve"> </w:t>
      </w:r>
    </w:p>
    <w:p w14:paraId="124844B6" w14:textId="77777777" w:rsidR="00C03C5B" w:rsidRPr="00AD4083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с п</w:t>
      </w:r>
      <w:r w:rsidRPr="00605786">
        <w:rPr>
          <w:rFonts w:ascii="Times New Roman" w:hAnsi="Times New Roman"/>
          <w:sz w:val="28"/>
          <w:szCs w:val="28"/>
        </w:rPr>
        <w:t>равила</w:t>
      </w:r>
      <w:r>
        <w:rPr>
          <w:rFonts w:ascii="Times New Roman" w:hAnsi="Times New Roman"/>
          <w:sz w:val="28"/>
          <w:szCs w:val="28"/>
        </w:rPr>
        <w:t>ми</w:t>
      </w:r>
      <w:r w:rsidRPr="00605786">
        <w:rPr>
          <w:rFonts w:ascii="Times New Roman" w:hAnsi="Times New Roman"/>
          <w:sz w:val="28"/>
          <w:szCs w:val="28"/>
        </w:rPr>
        <w:t xml:space="preserve"> обращения за помощью в опасных ситуациях, номер те</w:t>
      </w:r>
      <w:r>
        <w:rPr>
          <w:rFonts w:ascii="Times New Roman" w:hAnsi="Times New Roman"/>
          <w:sz w:val="28"/>
          <w:szCs w:val="28"/>
        </w:rPr>
        <w:t>лефона вызова экстренной помощи;</w:t>
      </w:r>
    </w:p>
    <w:p w14:paraId="7980BEC0" w14:textId="77777777" w:rsidR="00C03C5B" w:rsidRPr="00825771" w:rsidRDefault="00C03C5B" w:rsidP="00C03C5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25771">
        <w:rPr>
          <w:rFonts w:ascii="Times New Roman" w:hAnsi="Times New Roman"/>
          <w:bCs/>
          <w:sz w:val="28"/>
          <w:szCs w:val="28"/>
        </w:rPr>
        <w:t>- использование авторских и народных (традиционных) детских игр, приуроченных к разным временам года; организацию участия детей в празднично-игровых забавах, игрищах, спортивных игровых соревнованиях;</w:t>
      </w:r>
    </w:p>
    <w:p w14:paraId="5B22B446" w14:textId="77777777" w:rsidR="00C03C5B" w:rsidRPr="00825771" w:rsidRDefault="00C03C5B" w:rsidP="00C03C5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25771">
        <w:rPr>
          <w:rFonts w:ascii="Times New Roman" w:hAnsi="Times New Roman"/>
          <w:bCs/>
          <w:sz w:val="28"/>
          <w:szCs w:val="28"/>
        </w:rPr>
        <w:t>- расширение репертуара традиционных игр, развивающих не только ловкость, быстроту реакции, но и систему взаимодействия играющих, понимание ситуации, смекалку;</w:t>
      </w:r>
    </w:p>
    <w:p w14:paraId="5D6ACA41" w14:textId="77777777" w:rsidR="00C03C5B" w:rsidRDefault="00C03C5B" w:rsidP="00C03C5B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771">
        <w:rPr>
          <w:rFonts w:ascii="Times New Roman" w:hAnsi="Times New Roman"/>
          <w:sz w:val="28"/>
          <w:szCs w:val="28"/>
        </w:rPr>
        <w:t>- стимулирование ребенка</w:t>
      </w:r>
      <w:r>
        <w:rPr>
          <w:rFonts w:ascii="Times New Roman" w:hAnsi="Times New Roman"/>
          <w:sz w:val="28"/>
          <w:szCs w:val="28"/>
        </w:rPr>
        <w:t xml:space="preserve"> к самовыражению и импровизации;</w:t>
      </w:r>
      <w:r w:rsidRPr="004C3E78">
        <w:rPr>
          <w:rFonts w:ascii="Times New Roman" w:hAnsi="Times New Roman"/>
          <w:sz w:val="28"/>
          <w:szCs w:val="28"/>
        </w:rPr>
        <w:t xml:space="preserve"> </w:t>
      </w:r>
    </w:p>
    <w:p w14:paraId="64DDFDDF" w14:textId="77777777" w:rsidR="00C03C5B" w:rsidRPr="004C3E78" w:rsidRDefault="00C03C5B" w:rsidP="00C03C5B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использование выразительно - отобразительных средств</w:t>
      </w:r>
      <w:r w:rsidRPr="004C3E78">
        <w:rPr>
          <w:rFonts w:ascii="Times New Roman" w:hAnsi="Times New Roman"/>
          <w:sz w:val="28"/>
          <w:szCs w:val="28"/>
        </w:rPr>
        <w:t>, с помощью которых можно передать характер движений, отношение к самому себе и к миру - плавные, сильные, охранительные, точные, согласованные и т.п.</w:t>
      </w:r>
      <w:r>
        <w:rPr>
          <w:rFonts w:ascii="Times New Roman" w:hAnsi="Times New Roman"/>
          <w:sz w:val="28"/>
          <w:szCs w:val="28"/>
        </w:rPr>
        <w:t>;</w:t>
      </w:r>
    </w:p>
    <w:p w14:paraId="3361412F" w14:textId="77777777" w:rsidR="00C03C5B" w:rsidRPr="004C3E78" w:rsidRDefault="00C03C5B" w:rsidP="00C03C5B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включение проектировочных и регулирующих действий, проектирования</w:t>
      </w:r>
      <w:r w:rsidRPr="004C3E78">
        <w:rPr>
          <w:rFonts w:ascii="Times New Roman" w:hAnsi="Times New Roman"/>
          <w:sz w:val="28"/>
          <w:szCs w:val="28"/>
        </w:rPr>
        <w:t xml:space="preserve"> последователь</w:t>
      </w:r>
      <w:r>
        <w:rPr>
          <w:rFonts w:ascii="Times New Roman" w:hAnsi="Times New Roman"/>
          <w:sz w:val="28"/>
          <w:szCs w:val="28"/>
        </w:rPr>
        <w:t>ности в выполнении замысла;</w:t>
      </w:r>
    </w:p>
    <w:p w14:paraId="350E7481" w14:textId="77777777" w:rsidR="00C03C5B" w:rsidRDefault="00C03C5B" w:rsidP="00C03C5B">
      <w:pPr>
        <w:pStyle w:val="15"/>
        <w:tabs>
          <w:tab w:val="left" w:pos="0"/>
          <w:tab w:val="left" w:pos="8426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включение движения, создающего</w:t>
      </w:r>
      <w:r w:rsidRPr="004C3E78">
        <w:rPr>
          <w:sz w:val="28"/>
          <w:szCs w:val="28"/>
        </w:rPr>
        <w:t xml:space="preserve"> художественный,</w:t>
      </w:r>
      <w:r>
        <w:rPr>
          <w:sz w:val="28"/>
          <w:szCs w:val="28"/>
        </w:rPr>
        <w:t xml:space="preserve"> выразительный образ - в </w:t>
      </w:r>
      <w:r w:rsidRPr="004C3E78">
        <w:rPr>
          <w:sz w:val="28"/>
          <w:szCs w:val="28"/>
        </w:rPr>
        <w:t>пластике</w:t>
      </w:r>
      <w:r>
        <w:rPr>
          <w:sz w:val="28"/>
          <w:szCs w:val="28"/>
        </w:rPr>
        <w:t>,  подвижных играх и т.п.;</w:t>
      </w:r>
    </w:p>
    <w:p w14:paraId="069836D5" w14:textId="77777777" w:rsidR="00C03C5B" w:rsidRDefault="00C03C5B" w:rsidP="00C03C5B">
      <w:pPr>
        <w:pStyle w:val="15"/>
        <w:tabs>
          <w:tab w:val="left" w:pos="0"/>
          <w:tab w:val="left" w:pos="8426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включение регулятивных движений обеспечивающих</w:t>
      </w:r>
      <w:r w:rsidRPr="004C3E78">
        <w:rPr>
          <w:sz w:val="28"/>
          <w:szCs w:val="28"/>
        </w:rPr>
        <w:t xml:space="preserve"> смену активных движений и отдыха, двига</w:t>
      </w:r>
      <w:r>
        <w:rPr>
          <w:sz w:val="28"/>
          <w:szCs w:val="28"/>
        </w:rPr>
        <w:t>тельной активности, способов саморегуляции</w:t>
      </w:r>
      <w:r w:rsidRPr="004C3E78">
        <w:rPr>
          <w:sz w:val="28"/>
          <w:szCs w:val="28"/>
        </w:rPr>
        <w:t xml:space="preserve"> (смена настроений через образы, игру, изменение движений в пространстве - бег, х</w:t>
      </w:r>
      <w:r>
        <w:rPr>
          <w:sz w:val="28"/>
          <w:szCs w:val="28"/>
        </w:rPr>
        <w:t>одьба, лазание, метание и т.п.); корректирующих движений</w:t>
      </w:r>
      <w:r w:rsidRPr="004C3E78">
        <w:rPr>
          <w:sz w:val="28"/>
          <w:szCs w:val="28"/>
        </w:rPr>
        <w:t xml:space="preserve"> - состояния организма, тела, положения, осанку (арттерапия, изменение характера действий, составляющих основной вид движения, метание, прыжки и т.п.) и т.д.</w:t>
      </w:r>
      <w:r>
        <w:rPr>
          <w:sz w:val="28"/>
          <w:szCs w:val="28"/>
        </w:rPr>
        <w:t>; релаксирующих – расслабляющих</w:t>
      </w:r>
      <w:r w:rsidRPr="004C3E78">
        <w:rPr>
          <w:sz w:val="28"/>
          <w:szCs w:val="28"/>
        </w:rPr>
        <w:t xml:space="preserve"> (медитация, дыхание, ароматерапия, </w:t>
      </w:r>
      <w:r>
        <w:rPr>
          <w:sz w:val="28"/>
          <w:szCs w:val="28"/>
        </w:rPr>
        <w:t>хромотерапия), восстанавливающих движений</w:t>
      </w:r>
      <w:r w:rsidRPr="004C3E78">
        <w:rPr>
          <w:sz w:val="28"/>
          <w:szCs w:val="28"/>
        </w:rPr>
        <w:t xml:space="preserve"> - физические упражнения (силовые - метание, перетягивание и т.п., скоростные - бег, ходьба и т.п., ориентировочные - лаза</w:t>
      </w:r>
      <w:r>
        <w:rPr>
          <w:sz w:val="28"/>
          <w:szCs w:val="28"/>
        </w:rPr>
        <w:t>ние, подлезание, прыжки и т.п.);</w:t>
      </w:r>
    </w:p>
    <w:p w14:paraId="187C452D" w14:textId="77777777" w:rsidR="00C03C5B" w:rsidRDefault="00C03C5B" w:rsidP="00C03C5B">
      <w:pPr>
        <w:pStyle w:val="15"/>
        <w:tabs>
          <w:tab w:val="left" w:pos="0"/>
          <w:tab w:val="left" w:pos="8426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обеспечение связи</w:t>
      </w:r>
      <w:r w:rsidRPr="004C3E78">
        <w:rPr>
          <w:sz w:val="28"/>
          <w:szCs w:val="28"/>
        </w:rPr>
        <w:t xml:space="preserve"> характера движений, конкретной жизненной ситуации и состояния своего здоровья</w:t>
      </w:r>
      <w:r>
        <w:rPr>
          <w:sz w:val="28"/>
          <w:szCs w:val="28"/>
        </w:rPr>
        <w:t xml:space="preserve"> ребенка;</w:t>
      </w:r>
      <w:r w:rsidRPr="004C3E78">
        <w:rPr>
          <w:sz w:val="28"/>
          <w:szCs w:val="28"/>
        </w:rPr>
        <w:t xml:space="preserve"> </w:t>
      </w:r>
    </w:p>
    <w:p w14:paraId="727680DF" w14:textId="77777777" w:rsidR="00C03C5B" w:rsidRPr="004C3E78" w:rsidRDefault="00C03C5B" w:rsidP="00C03C5B">
      <w:pPr>
        <w:pStyle w:val="15"/>
        <w:tabs>
          <w:tab w:val="left" w:pos="0"/>
          <w:tab w:val="left" w:pos="8426"/>
        </w:tabs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- обсуждение правил</w:t>
      </w:r>
      <w:r w:rsidRPr="004C3E78">
        <w:rPr>
          <w:sz w:val="28"/>
          <w:szCs w:val="28"/>
        </w:rPr>
        <w:t xml:space="preserve"> безопасной орга</w:t>
      </w:r>
      <w:r>
        <w:rPr>
          <w:sz w:val="28"/>
          <w:szCs w:val="28"/>
        </w:rPr>
        <w:t>низации двигательной активности;</w:t>
      </w:r>
      <w:r w:rsidRPr="004C3E78">
        <w:rPr>
          <w:sz w:val="28"/>
          <w:szCs w:val="28"/>
        </w:rPr>
        <w:tab/>
      </w:r>
    </w:p>
    <w:p w14:paraId="473AEDB0" w14:textId="77777777" w:rsidR="00C03C5B" w:rsidRPr="00D66697" w:rsidRDefault="00C03C5B" w:rsidP="00C03C5B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Pr="004C3E78">
        <w:rPr>
          <w:rFonts w:ascii="Times New Roman" w:hAnsi="Times New Roman"/>
          <w:sz w:val="28"/>
          <w:szCs w:val="28"/>
        </w:rPr>
        <w:t>пражнения, подвижные игры</w:t>
      </w:r>
      <w:r>
        <w:rPr>
          <w:rFonts w:ascii="Times New Roman" w:hAnsi="Times New Roman"/>
          <w:sz w:val="28"/>
          <w:szCs w:val="28"/>
        </w:rPr>
        <w:t xml:space="preserve"> народов Урала</w:t>
      </w:r>
      <w:r w:rsidRPr="004C3E78">
        <w:rPr>
          <w:rFonts w:ascii="Times New Roman" w:hAnsi="Times New Roman"/>
          <w:sz w:val="28"/>
          <w:szCs w:val="28"/>
        </w:rPr>
        <w:t xml:space="preserve">, использование их в </w:t>
      </w:r>
      <w:r w:rsidRPr="00D66697">
        <w:rPr>
          <w:rFonts w:ascii="Times New Roman" w:hAnsi="Times New Roman"/>
          <w:sz w:val="28"/>
          <w:szCs w:val="28"/>
        </w:rPr>
        <w:t xml:space="preserve">самостоятельной и совместной с другими деятельности; </w:t>
      </w:r>
    </w:p>
    <w:p w14:paraId="3ABD4A63" w14:textId="77777777" w:rsidR="00C03C5B" w:rsidRDefault="00C03C5B" w:rsidP="00C03C5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обсуждение с ребенком опасности вредных привычек, ситуаций, угрожающих жизни и здоровью человека;</w:t>
      </w:r>
      <w:r w:rsidRPr="00D66697">
        <w:rPr>
          <w:rFonts w:ascii="Times New Roman" w:hAnsi="Times New Roman"/>
          <w:sz w:val="28"/>
          <w:szCs w:val="28"/>
        </w:rPr>
        <w:t xml:space="preserve"> </w:t>
      </w:r>
    </w:p>
    <w:p w14:paraId="0ADB7C74" w14:textId="77777777" w:rsidR="00C03C5B" w:rsidRDefault="00C03C5B" w:rsidP="00C03C5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855411">
        <w:rPr>
          <w:rFonts w:ascii="Times New Roman" w:hAnsi="Times New Roman"/>
          <w:sz w:val="28"/>
          <w:szCs w:val="28"/>
        </w:rPr>
        <w:t>остоянное</w:t>
      </w:r>
      <w:r w:rsidRPr="00855411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0567AB">
        <w:rPr>
          <w:rFonts w:ascii="Times New Roman" w:hAnsi="Times New Roman"/>
          <w:bCs/>
          <w:iCs/>
          <w:sz w:val="28"/>
          <w:szCs w:val="28"/>
        </w:rPr>
        <w:t>привлечение внимания</w:t>
      </w:r>
      <w:r w:rsidRPr="00855411">
        <w:rPr>
          <w:rFonts w:ascii="Times New Roman" w:hAnsi="Times New Roman"/>
          <w:sz w:val="28"/>
          <w:szCs w:val="28"/>
        </w:rPr>
        <w:t xml:space="preserve"> ребенка к разнообразным слож</w:t>
      </w:r>
      <w:r w:rsidRPr="00855411">
        <w:rPr>
          <w:rFonts w:ascii="Times New Roman" w:hAnsi="Times New Roman"/>
          <w:sz w:val="28"/>
          <w:szCs w:val="28"/>
        </w:rPr>
        <w:softHyphen/>
        <w:t>ным физическим упражнениям как особому объекту познания</w:t>
      </w:r>
      <w:r>
        <w:rPr>
          <w:rFonts w:ascii="Times New Roman" w:hAnsi="Times New Roman"/>
          <w:sz w:val="28"/>
          <w:szCs w:val="28"/>
        </w:rPr>
        <w:t>;</w:t>
      </w:r>
    </w:p>
    <w:p w14:paraId="2142225E" w14:textId="77777777" w:rsidR="00C03C5B" w:rsidRPr="00293D81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- </w:t>
      </w:r>
      <w:r w:rsidRPr="00E82F7D">
        <w:rPr>
          <w:rFonts w:ascii="Times New Roman" w:hAnsi="Times New Roman"/>
          <w:bCs/>
          <w:iCs/>
          <w:sz w:val="28"/>
          <w:szCs w:val="28"/>
        </w:rPr>
        <w:t>использование измерительных приборов</w:t>
      </w:r>
      <w:r w:rsidRPr="00E82F7D">
        <w:rPr>
          <w:rFonts w:ascii="Times New Roman" w:hAnsi="Times New Roman"/>
          <w:sz w:val="28"/>
          <w:szCs w:val="28"/>
        </w:rPr>
        <w:t xml:space="preserve"> </w:t>
      </w:r>
      <w:r w:rsidRPr="00855411">
        <w:rPr>
          <w:rFonts w:ascii="Times New Roman" w:hAnsi="Times New Roman"/>
          <w:sz w:val="28"/>
          <w:szCs w:val="28"/>
        </w:rPr>
        <w:t>для выявления вместе с детьми их физических возможностей: кистевых динамометров, линеек, спирометра и других, обсуждение результатов и побуждение к</w:t>
      </w:r>
      <w:r>
        <w:rPr>
          <w:rFonts w:ascii="Times New Roman" w:hAnsi="Times New Roman"/>
          <w:sz w:val="28"/>
          <w:szCs w:val="28"/>
        </w:rPr>
        <w:t xml:space="preserve"> физи</w:t>
      </w:r>
      <w:r>
        <w:rPr>
          <w:rFonts w:ascii="Times New Roman" w:hAnsi="Times New Roman"/>
          <w:sz w:val="28"/>
          <w:szCs w:val="28"/>
        </w:rPr>
        <w:softHyphen/>
        <w:t>ческому совершенствованию;</w:t>
      </w:r>
    </w:p>
    <w:p w14:paraId="012D3AC8" w14:textId="77777777" w:rsidR="00C03C5B" w:rsidRPr="00825771" w:rsidRDefault="00C03C5B" w:rsidP="00C03C5B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5771">
        <w:rPr>
          <w:rFonts w:ascii="Times New Roman" w:hAnsi="Times New Roman"/>
          <w:sz w:val="28"/>
          <w:szCs w:val="28"/>
        </w:rPr>
        <w:t>-</w:t>
      </w:r>
      <w:r w:rsidRPr="00825771">
        <w:rPr>
          <w:rFonts w:ascii="Times New Roman" w:hAnsi="Times New Roman"/>
          <w:bCs/>
          <w:sz w:val="28"/>
          <w:szCs w:val="28"/>
        </w:rPr>
        <w:t xml:space="preserve"> </w:t>
      </w:r>
      <w:r w:rsidRPr="00825771">
        <w:rPr>
          <w:rFonts w:ascii="Times New Roman" w:hAnsi="Times New Roman"/>
          <w:sz w:val="28"/>
          <w:szCs w:val="28"/>
        </w:rPr>
        <w:t>интеграцию организационных форм двигательной деятельности детей: метод диалога, дидактические и подвижные игры, игровые задания, народные игры,</w:t>
      </w:r>
      <w:r>
        <w:rPr>
          <w:rFonts w:ascii="Times New Roman" w:hAnsi="Times New Roman"/>
          <w:sz w:val="28"/>
          <w:szCs w:val="28"/>
        </w:rPr>
        <w:t xml:space="preserve"> среда двигательной активности.</w:t>
      </w:r>
    </w:p>
    <w:p w14:paraId="6652A737" w14:textId="77777777" w:rsidR="00C03C5B" w:rsidRDefault="00C03C5B" w:rsidP="00C03C5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14:paraId="0BE5E032" w14:textId="77777777" w:rsidR="00C03C5B" w:rsidRDefault="00C03C5B" w:rsidP="00C03C5B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  <w:r w:rsidRPr="00C51212">
        <w:rPr>
          <w:b/>
          <w:sz w:val="28"/>
          <w:szCs w:val="28"/>
        </w:rPr>
        <w:t>Формы совместной образовательной деятельности с детьми:</w:t>
      </w:r>
    </w:p>
    <w:p w14:paraId="0CD69145" w14:textId="77777777" w:rsidR="00C03C5B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D81">
        <w:rPr>
          <w:rFonts w:ascii="Times New Roman" w:hAnsi="Times New Roman"/>
          <w:bCs/>
          <w:iCs/>
          <w:sz w:val="28"/>
          <w:szCs w:val="28"/>
        </w:rPr>
        <w:t>- дидактические игры</w:t>
      </w:r>
      <w:r w:rsidRPr="00293D81">
        <w:rPr>
          <w:rFonts w:ascii="Times New Roman" w:hAnsi="Times New Roman"/>
          <w:sz w:val="28"/>
          <w:szCs w:val="28"/>
        </w:rPr>
        <w:t>, моделирующие последовательность действий ребенка при организации подвижной игры, структуру спортивного упражнения;</w:t>
      </w:r>
    </w:p>
    <w:p w14:paraId="1E8FB2E6" w14:textId="2408B63A" w:rsidR="00C03C5B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05786">
        <w:rPr>
          <w:rFonts w:ascii="Times New Roman" w:hAnsi="Times New Roman"/>
          <w:sz w:val="28"/>
          <w:szCs w:val="28"/>
        </w:rPr>
        <w:t>выставки дет</w:t>
      </w:r>
      <w:r w:rsidRPr="00605786">
        <w:rPr>
          <w:rFonts w:ascii="Times New Roman" w:hAnsi="Times New Roman"/>
          <w:sz w:val="28"/>
          <w:szCs w:val="28"/>
        </w:rPr>
        <w:softHyphen/>
        <w:t>ских или совместно подготовленных с родителями коллекций</w:t>
      </w:r>
      <w:r>
        <w:rPr>
          <w:rFonts w:ascii="Times New Roman" w:hAnsi="Times New Roman"/>
          <w:sz w:val="28"/>
          <w:szCs w:val="28"/>
        </w:rPr>
        <w:t>, картин, фотографий, проектов</w:t>
      </w:r>
      <w:r w:rsidR="00AB07BA">
        <w:rPr>
          <w:rFonts w:ascii="Times New Roman" w:hAnsi="Times New Roman"/>
          <w:sz w:val="28"/>
          <w:szCs w:val="28"/>
        </w:rPr>
        <w:t>;</w:t>
      </w:r>
    </w:p>
    <w:p w14:paraId="09CEE931" w14:textId="77777777" w:rsidR="00C03C5B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стих</w:t>
      </w:r>
      <w:r w:rsidRPr="00605786">
        <w:rPr>
          <w:rFonts w:ascii="Times New Roman" w:hAnsi="Times New Roman"/>
          <w:sz w:val="28"/>
          <w:szCs w:val="28"/>
        </w:rPr>
        <w:t>и, пословиц</w:t>
      </w:r>
      <w:r>
        <w:rPr>
          <w:rFonts w:ascii="Times New Roman" w:hAnsi="Times New Roman"/>
          <w:sz w:val="28"/>
          <w:szCs w:val="28"/>
        </w:rPr>
        <w:t>ы, поговорк</w:t>
      </w:r>
      <w:r w:rsidRPr="00605786">
        <w:rPr>
          <w:rFonts w:ascii="Times New Roman" w:hAnsi="Times New Roman"/>
          <w:sz w:val="28"/>
          <w:szCs w:val="28"/>
        </w:rPr>
        <w:t>и о здоро</w:t>
      </w:r>
      <w:r w:rsidRPr="00605786">
        <w:rPr>
          <w:rFonts w:ascii="Times New Roman" w:hAnsi="Times New Roman"/>
          <w:sz w:val="28"/>
          <w:szCs w:val="28"/>
        </w:rPr>
        <w:softHyphen/>
        <w:t>вье, зак</w:t>
      </w:r>
      <w:r>
        <w:rPr>
          <w:rFonts w:ascii="Times New Roman" w:hAnsi="Times New Roman"/>
          <w:sz w:val="28"/>
          <w:szCs w:val="28"/>
        </w:rPr>
        <w:t>аливании, гигиене, культуре еды и др.;</w:t>
      </w:r>
    </w:p>
    <w:p w14:paraId="3575FCBF" w14:textId="77777777" w:rsidR="00C03C5B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40280">
        <w:rPr>
          <w:rFonts w:ascii="Times New Roman" w:hAnsi="Times New Roman"/>
          <w:sz w:val="28"/>
          <w:szCs w:val="28"/>
        </w:rPr>
        <w:t xml:space="preserve">образовательные </w:t>
      </w:r>
      <w:r>
        <w:rPr>
          <w:rFonts w:ascii="Times New Roman" w:hAnsi="Times New Roman"/>
          <w:sz w:val="28"/>
          <w:szCs w:val="28"/>
        </w:rPr>
        <w:t>ситуации и</w:t>
      </w:r>
      <w:r w:rsidRPr="00A40280">
        <w:rPr>
          <w:rFonts w:ascii="Times New Roman" w:hAnsi="Times New Roman"/>
          <w:sz w:val="28"/>
          <w:szCs w:val="28"/>
        </w:rPr>
        <w:t xml:space="preserve"> игровые тренинги, обеспечивающие углубление представлений о пра</w:t>
      </w:r>
      <w:r w:rsidRPr="00A40280">
        <w:rPr>
          <w:rFonts w:ascii="Times New Roman" w:hAnsi="Times New Roman"/>
          <w:sz w:val="28"/>
          <w:szCs w:val="28"/>
        </w:rPr>
        <w:softHyphen/>
        <w:t>вилах безопасного поведения и знакомство с приемами первой помо</w:t>
      </w:r>
      <w:r w:rsidRPr="00A40280">
        <w:rPr>
          <w:rFonts w:ascii="Times New Roman" w:hAnsi="Times New Roman"/>
          <w:sz w:val="28"/>
          <w:szCs w:val="28"/>
        </w:rPr>
        <w:softHyphen/>
        <w:t>щи в случае травмы</w:t>
      </w:r>
      <w:r>
        <w:rPr>
          <w:rFonts w:ascii="Times New Roman" w:hAnsi="Times New Roman"/>
          <w:sz w:val="28"/>
          <w:szCs w:val="28"/>
        </w:rPr>
        <w:t>;</w:t>
      </w:r>
    </w:p>
    <w:p w14:paraId="0A6DEB4E" w14:textId="77777777" w:rsidR="00C03C5B" w:rsidRPr="00605786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наглядных пособий (моделей, плакатов, макетов, коллажей), позво</w:t>
      </w:r>
      <w:r>
        <w:rPr>
          <w:rFonts w:ascii="Times New Roman" w:hAnsi="Times New Roman"/>
          <w:sz w:val="28"/>
          <w:szCs w:val="28"/>
        </w:rPr>
        <w:softHyphen/>
        <w:t>ляющих</w:t>
      </w:r>
      <w:r w:rsidRPr="00605786">
        <w:rPr>
          <w:rFonts w:ascii="Times New Roman" w:hAnsi="Times New Roman"/>
          <w:sz w:val="28"/>
          <w:szCs w:val="28"/>
        </w:rPr>
        <w:t xml:space="preserve"> закрепить представления о правилах безопасного поведения</w:t>
      </w:r>
      <w:r>
        <w:rPr>
          <w:rFonts w:ascii="Times New Roman" w:hAnsi="Times New Roman"/>
          <w:sz w:val="28"/>
          <w:szCs w:val="28"/>
        </w:rPr>
        <w:t>;</w:t>
      </w:r>
    </w:p>
    <w:p w14:paraId="35E8C07D" w14:textId="479691A9" w:rsidR="00C03C5B" w:rsidRPr="00293D81" w:rsidRDefault="00C03C5B" w:rsidP="00C03C5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05786">
        <w:rPr>
          <w:rFonts w:ascii="Times New Roman" w:hAnsi="Times New Roman"/>
          <w:sz w:val="28"/>
          <w:szCs w:val="28"/>
        </w:rPr>
        <w:t>тематические конкурсы, соревнования с участием детей и родителей на темы укреп</w:t>
      </w:r>
      <w:r w:rsidR="00AB07BA">
        <w:rPr>
          <w:rFonts w:ascii="Times New Roman" w:hAnsi="Times New Roman"/>
          <w:sz w:val="28"/>
          <w:szCs w:val="28"/>
        </w:rPr>
        <w:t>ления здоровья;</w:t>
      </w:r>
    </w:p>
    <w:p w14:paraId="3D2D5B3E" w14:textId="1E7FE2F5" w:rsidR="00C03C5B" w:rsidRPr="00566D86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D81">
        <w:rPr>
          <w:rFonts w:ascii="Times New Roman" w:hAnsi="Times New Roman"/>
          <w:bCs/>
          <w:iCs/>
          <w:sz w:val="28"/>
          <w:szCs w:val="28"/>
        </w:rPr>
        <w:t>- беседы, чтение</w:t>
      </w:r>
      <w:r w:rsidRPr="00293D81">
        <w:rPr>
          <w:rFonts w:ascii="Times New Roman" w:hAnsi="Times New Roman"/>
          <w:sz w:val="28"/>
          <w:szCs w:val="28"/>
        </w:rPr>
        <w:t xml:space="preserve"> детской художественной литературы,</w:t>
      </w:r>
      <w:r w:rsidRPr="00293D81">
        <w:rPr>
          <w:rFonts w:ascii="Times New Roman" w:hAnsi="Times New Roman"/>
          <w:bCs/>
          <w:iCs/>
          <w:sz w:val="28"/>
          <w:szCs w:val="28"/>
        </w:rPr>
        <w:t xml:space="preserve"> рассматрива</w:t>
      </w:r>
      <w:r w:rsidRPr="00293D81">
        <w:rPr>
          <w:rFonts w:ascii="Times New Roman" w:hAnsi="Times New Roman"/>
          <w:bCs/>
          <w:iCs/>
          <w:sz w:val="28"/>
          <w:szCs w:val="28"/>
        </w:rPr>
        <w:softHyphen/>
        <w:t>ние</w:t>
      </w:r>
      <w:r w:rsidRPr="00293D81">
        <w:rPr>
          <w:rFonts w:ascii="Times New Roman" w:hAnsi="Times New Roman"/>
          <w:sz w:val="28"/>
          <w:szCs w:val="28"/>
        </w:rPr>
        <w:t xml:space="preserve"> картин, </w:t>
      </w:r>
      <w:r w:rsidRPr="00566D86">
        <w:rPr>
          <w:rFonts w:ascii="Times New Roman" w:hAnsi="Times New Roman"/>
          <w:sz w:val="28"/>
          <w:szCs w:val="28"/>
        </w:rPr>
        <w:t>фотографий,</w:t>
      </w:r>
      <w:r w:rsidRPr="00566D86">
        <w:rPr>
          <w:rFonts w:ascii="Times New Roman" w:hAnsi="Times New Roman"/>
          <w:bCs/>
          <w:iCs/>
          <w:sz w:val="28"/>
          <w:szCs w:val="28"/>
        </w:rPr>
        <w:t xml:space="preserve"> просмотр</w:t>
      </w:r>
      <w:r w:rsidRPr="00566D86">
        <w:rPr>
          <w:rFonts w:ascii="Times New Roman" w:hAnsi="Times New Roman"/>
          <w:sz w:val="28"/>
          <w:szCs w:val="28"/>
        </w:rPr>
        <w:t xml:space="preserve"> видеофильмов, компьютерных пре</w:t>
      </w:r>
      <w:r w:rsidRPr="00566D86">
        <w:rPr>
          <w:rFonts w:ascii="Times New Roman" w:hAnsi="Times New Roman"/>
          <w:sz w:val="28"/>
          <w:szCs w:val="28"/>
        </w:rPr>
        <w:softHyphen/>
        <w:t>зентаций о различных видах спорта традиционных для Среднего Урала, знамени</w:t>
      </w:r>
      <w:r w:rsidR="00AB07BA">
        <w:rPr>
          <w:rFonts w:ascii="Times New Roman" w:hAnsi="Times New Roman"/>
          <w:sz w:val="28"/>
          <w:szCs w:val="28"/>
        </w:rPr>
        <w:t>тых спорт</w:t>
      </w:r>
      <w:r w:rsidR="00AB07BA">
        <w:rPr>
          <w:rFonts w:ascii="Times New Roman" w:hAnsi="Times New Roman"/>
          <w:sz w:val="28"/>
          <w:szCs w:val="28"/>
        </w:rPr>
        <w:softHyphen/>
        <w:t xml:space="preserve">сменах родного города, </w:t>
      </w:r>
      <w:r w:rsidRPr="00566D86">
        <w:rPr>
          <w:rFonts w:ascii="Times New Roman" w:hAnsi="Times New Roman"/>
          <w:sz w:val="28"/>
          <w:szCs w:val="28"/>
        </w:rPr>
        <w:t>края;</w:t>
      </w:r>
    </w:p>
    <w:p w14:paraId="10123F94" w14:textId="77777777" w:rsidR="00C03C5B" w:rsidRPr="00566D86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6D86">
        <w:rPr>
          <w:rFonts w:ascii="Times New Roman" w:hAnsi="Times New Roman"/>
          <w:b/>
          <w:bCs/>
          <w:i/>
          <w:iCs/>
          <w:sz w:val="28"/>
          <w:szCs w:val="28"/>
        </w:rPr>
        <w:t xml:space="preserve">- </w:t>
      </w:r>
      <w:r w:rsidRPr="00566D86">
        <w:rPr>
          <w:rFonts w:ascii="Times New Roman" w:hAnsi="Times New Roman"/>
          <w:bCs/>
          <w:iCs/>
          <w:sz w:val="28"/>
          <w:szCs w:val="28"/>
        </w:rPr>
        <w:t>обсуждение</w:t>
      </w:r>
      <w:r w:rsidRPr="00566D86">
        <w:rPr>
          <w:rFonts w:ascii="Times New Roman" w:hAnsi="Times New Roman"/>
          <w:sz w:val="28"/>
          <w:szCs w:val="28"/>
        </w:rPr>
        <w:t xml:space="preserve"> с детьми их опыта организации совместных  народных подвижных игр;</w:t>
      </w:r>
    </w:p>
    <w:p w14:paraId="271DD361" w14:textId="77777777" w:rsidR="00C03C5B" w:rsidRPr="00566D86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6D86">
        <w:rPr>
          <w:rFonts w:ascii="Times New Roman" w:hAnsi="Times New Roman"/>
          <w:sz w:val="28"/>
          <w:szCs w:val="28"/>
        </w:rPr>
        <w:t>- рассматривание детских фотографий родителей, бабу</w:t>
      </w:r>
      <w:r w:rsidRPr="00566D86">
        <w:rPr>
          <w:rFonts w:ascii="Times New Roman" w:hAnsi="Times New Roman"/>
          <w:sz w:val="28"/>
          <w:szCs w:val="28"/>
        </w:rPr>
        <w:softHyphen/>
        <w:t>шек, дедушек, воспитателя на физкультуре, на соревнованиях; знаменитых спортсменов малой родины, родного края;</w:t>
      </w:r>
    </w:p>
    <w:p w14:paraId="3E42F612" w14:textId="77777777" w:rsidR="00C03C5B" w:rsidRPr="00566D86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6D86">
        <w:rPr>
          <w:rFonts w:ascii="Times New Roman" w:hAnsi="Times New Roman"/>
          <w:b/>
          <w:bCs/>
          <w:i/>
          <w:iCs/>
          <w:sz w:val="28"/>
          <w:szCs w:val="28"/>
        </w:rPr>
        <w:t xml:space="preserve">- </w:t>
      </w:r>
      <w:r w:rsidRPr="00566D86">
        <w:rPr>
          <w:rFonts w:ascii="Times New Roman" w:hAnsi="Times New Roman"/>
          <w:bCs/>
          <w:iCs/>
          <w:sz w:val="28"/>
          <w:szCs w:val="28"/>
        </w:rPr>
        <w:t>подвижные игры</w:t>
      </w:r>
      <w:r w:rsidRPr="00566D86">
        <w:rPr>
          <w:rFonts w:ascii="Times New Roman" w:hAnsi="Times New Roman"/>
          <w:sz w:val="28"/>
          <w:szCs w:val="28"/>
        </w:rPr>
        <w:t xml:space="preserve"> народов Урала;</w:t>
      </w:r>
    </w:p>
    <w:p w14:paraId="29E6F578" w14:textId="77777777" w:rsidR="00C03C5B" w:rsidRPr="00566D86" w:rsidRDefault="00C03C5B" w:rsidP="00C03C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6D86">
        <w:rPr>
          <w:rFonts w:ascii="Times New Roman" w:hAnsi="Times New Roman"/>
          <w:sz w:val="28"/>
          <w:szCs w:val="28"/>
        </w:rPr>
        <w:t>- устное народное творчество;</w:t>
      </w:r>
    </w:p>
    <w:p w14:paraId="1C63C9C6" w14:textId="77777777" w:rsidR="00C03C5B" w:rsidRPr="00566D86" w:rsidRDefault="00C03C5B" w:rsidP="00C03C5B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566D86">
        <w:rPr>
          <w:rFonts w:ascii="Times New Roman" w:hAnsi="Times New Roman"/>
          <w:bCs/>
          <w:iCs/>
          <w:sz w:val="28"/>
          <w:szCs w:val="28"/>
        </w:rPr>
        <w:t>- ходьба на лыжах;</w:t>
      </w:r>
    </w:p>
    <w:p w14:paraId="30DCF581" w14:textId="77777777" w:rsidR="00C03C5B" w:rsidRPr="00566D86" w:rsidRDefault="00C03C5B" w:rsidP="00C03C5B">
      <w:pPr>
        <w:pStyle w:val="ab"/>
        <w:tabs>
          <w:tab w:val="left" w:pos="9921"/>
        </w:tabs>
        <w:spacing w:before="0" w:beforeAutospacing="0" w:after="0" w:afterAutospacing="0"/>
        <w:rPr>
          <w:bCs/>
          <w:iCs/>
          <w:sz w:val="28"/>
          <w:szCs w:val="28"/>
        </w:rPr>
      </w:pPr>
      <w:r w:rsidRPr="00566D86">
        <w:rPr>
          <w:bCs/>
          <w:iCs/>
          <w:sz w:val="28"/>
          <w:szCs w:val="28"/>
        </w:rPr>
        <w:t>- катание на санках;</w:t>
      </w:r>
    </w:p>
    <w:p w14:paraId="27C33181" w14:textId="77777777" w:rsidR="00C03C5B" w:rsidRPr="00566D86" w:rsidRDefault="00C03C5B" w:rsidP="00C03C5B">
      <w:pPr>
        <w:pStyle w:val="ab"/>
        <w:tabs>
          <w:tab w:val="left" w:pos="9921"/>
        </w:tabs>
        <w:spacing w:before="0" w:beforeAutospacing="0" w:after="0" w:afterAutospacing="0"/>
        <w:rPr>
          <w:bCs/>
          <w:iCs/>
          <w:sz w:val="28"/>
          <w:szCs w:val="28"/>
        </w:rPr>
      </w:pPr>
      <w:r w:rsidRPr="00566D86">
        <w:rPr>
          <w:bCs/>
          <w:iCs/>
          <w:sz w:val="28"/>
          <w:szCs w:val="28"/>
        </w:rPr>
        <w:t>- скольжение;</w:t>
      </w:r>
    </w:p>
    <w:p w14:paraId="064EDAF6" w14:textId="77777777" w:rsidR="00C03C5B" w:rsidRDefault="00C03C5B" w:rsidP="00C03C5B">
      <w:pPr>
        <w:keepNext/>
        <w:keepLine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 элементы спортивных игр;</w:t>
      </w:r>
    </w:p>
    <w:p w14:paraId="1A32D295" w14:textId="77777777" w:rsidR="00C03C5B" w:rsidRPr="00566D86" w:rsidRDefault="00C03C5B" w:rsidP="00C03C5B">
      <w:pPr>
        <w:keepNext/>
        <w:keepLine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краткосрочные, длительные проекты.</w:t>
      </w:r>
    </w:p>
    <w:p w14:paraId="3F34BAD6" w14:textId="77777777" w:rsidR="00C03C5B" w:rsidRPr="00D66697" w:rsidRDefault="00C03C5B" w:rsidP="00C03C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BF7C466" w14:textId="77777777" w:rsidR="00BB65B0" w:rsidRDefault="00BB65B0" w:rsidP="00BB65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71D0D0E" w14:textId="2EA267DB" w:rsidR="00753BBF" w:rsidRDefault="00243C37" w:rsidP="00753B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2.6 </w:t>
      </w:r>
      <w:r w:rsidR="00753BBF" w:rsidRPr="00753BBF">
        <w:rPr>
          <w:rFonts w:ascii="Times New Roman" w:hAnsi="Times New Roman" w:cs="Times New Roman"/>
          <w:b/>
          <w:sz w:val="28"/>
          <w:szCs w:val="28"/>
        </w:rPr>
        <w:t>Вариативные</w:t>
      </w:r>
      <w:r w:rsidR="00245E16">
        <w:rPr>
          <w:rFonts w:ascii="Times New Roman" w:hAnsi="Times New Roman" w:cs="Times New Roman"/>
          <w:b/>
          <w:sz w:val="28"/>
          <w:szCs w:val="28"/>
        </w:rPr>
        <w:t>, интегративные</w:t>
      </w:r>
      <w:r w:rsidR="00753BBF" w:rsidRPr="00753BBF">
        <w:rPr>
          <w:rFonts w:ascii="Times New Roman" w:hAnsi="Times New Roman" w:cs="Times New Roman"/>
          <w:b/>
          <w:sz w:val="28"/>
          <w:szCs w:val="28"/>
        </w:rPr>
        <w:t xml:space="preserve"> формы, способы, методы и средства образовательной деятельности с учетом возрастных и индивидуальных особенностей воспитанников</w:t>
      </w:r>
      <w:r w:rsidR="00E4281C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753BBF">
        <w:rPr>
          <w:rFonts w:ascii="Times New Roman" w:hAnsi="Times New Roman" w:cs="Times New Roman"/>
          <w:b/>
          <w:sz w:val="28"/>
          <w:szCs w:val="28"/>
        </w:rPr>
        <w:t>-го года жизни</w:t>
      </w:r>
      <w:r w:rsidR="00753BBF" w:rsidRPr="00753BBF">
        <w:rPr>
          <w:rFonts w:ascii="Times New Roman" w:hAnsi="Times New Roman" w:cs="Times New Roman"/>
          <w:b/>
          <w:sz w:val="28"/>
          <w:szCs w:val="28"/>
        </w:rPr>
        <w:t>, специфики их образовательных потребностей и интересов</w:t>
      </w:r>
    </w:p>
    <w:p w14:paraId="05CB0AC1" w14:textId="77777777" w:rsidR="003A4C68" w:rsidRDefault="003A4C68" w:rsidP="00753BB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08ACDB8" w14:textId="457EC476" w:rsidR="00753BBF" w:rsidRPr="003A4C68" w:rsidRDefault="00753BBF" w:rsidP="00753BB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A4C6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Все формы носят интегративный характер, т. е. позволяют решать задачи двух и более образовательных областей, развития двух и более видов детской деятельности. </w:t>
      </w:r>
    </w:p>
    <w:p w14:paraId="105EA215" w14:textId="77777777" w:rsidR="00E2279C" w:rsidRPr="003A4C68" w:rsidRDefault="00E2279C" w:rsidP="00753B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E2279C" w:rsidRPr="003A4C68" w:rsidSect="0061315F">
          <w:footerReference w:type="even" r:id="rId11"/>
          <w:footerReference w:type="default" r:id="rId12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D665BE3" w14:textId="77777777" w:rsidR="00306798" w:rsidRDefault="00243C37" w:rsidP="003840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DFA55B1" wp14:editId="58C30AAD">
            <wp:extent cx="5718689" cy="3689985"/>
            <wp:effectExtent l="0" t="0" r="0" b="2476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92A1755" w14:textId="77777777" w:rsidR="00306798" w:rsidRDefault="00306798" w:rsidP="003840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034F92" w14:textId="1ADFDCE6" w:rsidR="00E2279C" w:rsidRDefault="00EC26C4" w:rsidP="003840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1B5627" wp14:editId="50405B70">
            <wp:extent cx="5946775" cy="4827736"/>
            <wp:effectExtent l="0" t="0" r="0" b="1143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399CD4A5" w14:textId="49875B25" w:rsidR="000628A5" w:rsidRPr="000628A5" w:rsidRDefault="007B69DE" w:rsidP="000628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D128740" wp14:editId="2AFC80AD">
            <wp:extent cx="5603875" cy="3742610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7FD0BA8F" w14:textId="77777777" w:rsidR="000628A5" w:rsidRPr="000628A5" w:rsidRDefault="000628A5" w:rsidP="00062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628A5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Принципы формирования ситуаций: </w:t>
      </w:r>
    </w:p>
    <w:p w14:paraId="1D546001" w14:textId="2600F3E7" w:rsidR="000628A5" w:rsidRDefault="000628A5" w:rsidP="00062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0628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доступность содержания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  <w:r w:rsidRPr="000628A5">
        <w:rPr>
          <w:rFonts w:ascii="MS Mincho" w:eastAsia="MS Mincho" w:hAnsi="MS Mincho" w:cs="MS Mincho"/>
          <w:color w:val="000000" w:themeColor="text1"/>
          <w:sz w:val="28"/>
          <w:szCs w:val="28"/>
          <w:lang w:eastAsia="ru-RU"/>
        </w:rPr>
        <w:t> </w:t>
      </w:r>
    </w:p>
    <w:p w14:paraId="4DBDE1BD" w14:textId="77777777" w:rsidR="000628A5" w:rsidRDefault="000628A5" w:rsidP="00062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0628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возможности для варьирования содержания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  <w:r w:rsidRPr="000628A5">
        <w:rPr>
          <w:rFonts w:ascii="MS Mincho" w:eastAsia="MS Mincho" w:hAnsi="MS Mincho" w:cs="MS Mincho"/>
          <w:color w:val="000000" w:themeColor="text1"/>
          <w:sz w:val="28"/>
          <w:szCs w:val="28"/>
          <w:lang w:eastAsia="ru-RU"/>
        </w:rPr>
        <w:t> </w:t>
      </w:r>
    </w:p>
    <w:p w14:paraId="155088B5" w14:textId="6CE54013" w:rsidR="000628A5" w:rsidRDefault="000628A5" w:rsidP="00062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0628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соответствие задачам социализации ребёнка-дошкольника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  <w:r w:rsidRPr="000628A5">
        <w:rPr>
          <w:rFonts w:ascii="MS Mincho" w:eastAsia="MS Mincho" w:hAnsi="MS Mincho" w:cs="MS Mincho"/>
          <w:color w:val="000000" w:themeColor="text1"/>
          <w:sz w:val="28"/>
          <w:szCs w:val="28"/>
          <w:lang w:eastAsia="ru-RU"/>
        </w:rPr>
        <w:t> </w:t>
      </w:r>
    </w:p>
    <w:p w14:paraId="0591F54A" w14:textId="31D81416" w:rsidR="000628A5" w:rsidRPr="000628A5" w:rsidRDefault="000628A5" w:rsidP="00062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0628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соответствие содержанию деятельности, в которую включены </w:t>
      </w:r>
      <w:proofErr w:type="gramStart"/>
      <w:r w:rsidRPr="000628A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дети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14:paraId="7A57594C" w14:textId="77777777" w:rsidR="00E2279C" w:rsidRPr="000628A5" w:rsidRDefault="00E2279C" w:rsidP="000628A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E2BFDF4" w14:textId="2317BF75" w:rsidR="00306798" w:rsidRDefault="002F06A3" w:rsidP="003840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52113B" wp14:editId="5746BE3B">
            <wp:extent cx="5581015" cy="3490860"/>
            <wp:effectExtent l="19050" t="0" r="19685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8BA7DE4" w14:textId="77777777" w:rsidR="00306798" w:rsidRDefault="00306798" w:rsidP="003840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57C5E3C" w14:textId="67B38BD5" w:rsidR="00306798" w:rsidRDefault="001E3EF0" w:rsidP="003840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E08639C" wp14:editId="3DD4ADAE">
            <wp:extent cx="5486400" cy="4031237"/>
            <wp:effectExtent l="0" t="0" r="57150" b="762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4F4D3F41" w14:textId="77777777" w:rsidR="00A17DED" w:rsidRDefault="00A17DED" w:rsidP="003840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B518B6E" w14:textId="77777777" w:rsidR="00A17DED" w:rsidRDefault="00A17DED" w:rsidP="00A17D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5C591F" w14:textId="0780E13C" w:rsidR="00A17DED" w:rsidRDefault="00A17DED" w:rsidP="00A17DED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" w:eastAsiaTheme="minorEastAsia" w:hAnsi="Times" w:cs="Times"/>
          <w:b/>
          <w:sz w:val="28"/>
          <w:szCs w:val="28"/>
          <w:lang w:eastAsia="ru-RU"/>
        </w:rPr>
      </w:pPr>
      <w:r w:rsidRPr="00A17DED">
        <w:rPr>
          <w:rFonts w:ascii="Times New Roman" w:hAnsi="Times New Roman" w:cs="Times New Roman"/>
          <w:b/>
          <w:sz w:val="28"/>
          <w:szCs w:val="28"/>
        </w:rPr>
        <w:t>Методы образовательной деятельности к</w:t>
      </w:r>
      <w:r w:rsidRPr="00A17DED">
        <w:rPr>
          <w:rFonts w:ascii="Times" w:eastAsiaTheme="minorEastAsia" w:hAnsi="Times" w:cs="Times"/>
          <w:b/>
          <w:sz w:val="28"/>
          <w:szCs w:val="28"/>
          <w:lang w:eastAsia="ru-RU"/>
        </w:rPr>
        <w:t>ак способы взаимодействия взрослого и детей, направленные на достижение целей и задач</w:t>
      </w:r>
    </w:p>
    <w:p w14:paraId="764D6F05" w14:textId="5603F2BE" w:rsidR="00F33F5F" w:rsidRPr="00A17DED" w:rsidRDefault="00F33F5F" w:rsidP="00A17DED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" w:eastAsiaTheme="minorEastAsia" w:hAnsi="Times" w:cs="Times"/>
          <w:b/>
          <w:sz w:val="28"/>
          <w:szCs w:val="28"/>
          <w:lang w:eastAsia="ru-RU"/>
        </w:rPr>
      </w:pPr>
      <w:r>
        <w:rPr>
          <w:rFonts w:ascii="Times" w:eastAsiaTheme="minorEastAsia" w:hAnsi="Times" w:cs="Times"/>
          <w:b/>
          <w:noProof/>
          <w:sz w:val="28"/>
          <w:szCs w:val="28"/>
          <w:lang w:eastAsia="ru-RU"/>
        </w:rPr>
        <w:drawing>
          <wp:inline distT="0" distB="0" distL="0" distR="0" wp14:anchorId="708434FE" wp14:editId="5B73DE30">
            <wp:extent cx="5601496" cy="3496648"/>
            <wp:effectExtent l="0" t="19050" r="0" b="889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618089E3" w14:textId="389378EE" w:rsidR="00A17DED" w:rsidRDefault="00F33F5F" w:rsidP="00A17D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" w:eastAsiaTheme="minorEastAsia" w:hAnsi="Times" w:cs="Times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C930E11" wp14:editId="6CB70578">
            <wp:extent cx="5718689" cy="3924911"/>
            <wp:effectExtent l="0" t="38100" r="0" b="3810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225EC9A3" w14:textId="77777777" w:rsidR="00A17DED" w:rsidRDefault="00A17DED" w:rsidP="00A17D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F4242E" w14:textId="761CB480" w:rsidR="005E06D6" w:rsidRDefault="005E06D6" w:rsidP="00A17D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" w:eastAsiaTheme="minorEastAsia" w:hAnsi="Times" w:cs="Times"/>
          <w:b/>
          <w:noProof/>
          <w:sz w:val="28"/>
          <w:szCs w:val="28"/>
          <w:lang w:eastAsia="ru-RU"/>
        </w:rPr>
        <w:drawing>
          <wp:inline distT="0" distB="0" distL="0" distR="0" wp14:anchorId="464590C1" wp14:editId="759B6171">
            <wp:extent cx="5604389" cy="3838101"/>
            <wp:effectExtent l="0" t="0" r="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6754F567" w14:textId="77777777" w:rsidR="008C1EFD" w:rsidRDefault="008C1EFD" w:rsidP="00A17D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576C59" w14:textId="77777777" w:rsidR="008C1EFD" w:rsidRDefault="008C1EFD" w:rsidP="00A17D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F61998" w14:textId="77777777" w:rsidR="00552D25" w:rsidRDefault="00552D25" w:rsidP="00A17D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40CBA3" w14:textId="77777777" w:rsidR="00552D25" w:rsidRDefault="00552D25" w:rsidP="00A17D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D109E0" w14:textId="77777777" w:rsidR="00552D25" w:rsidRDefault="00552D25" w:rsidP="00A17D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1409B6" w14:textId="3EE0CD20" w:rsidR="006517E4" w:rsidRPr="0036521A" w:rsidRDefault="00552D25" w:rsidP="00365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F34CA06" wp14:editId="280674C0">
            <wp:extent cx="5953760" cy="6943010"/>
            <wp:effectExtent l="0" t="0" r="66040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14:paraId="526BDF01" w14:textId="77777777" w:rsidR="001A7EBC" w:rsidRDefault="001A7EBC" w:rsidP="0008464F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" w:eastAsiaTheme="minorEastAsia" w:hAnsi="Times" w:cs="Times"/>
          <w:b/>
          <w:sz w:val="32"/>
          <w:szCs w:val="32"/>
          <w:lang w:eastAsia="ru-RU"/>
        </w:rPr>
      </w:pPr>
    </w:p>
    <w:p w14:paraId="1AB9A52C" w14:textId="7C14A421" w:rsidR="00A63DAD" w:rsidRDefault="0036521A" w:rsidP="0008464F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" w:eastAsiaTheme="minorEastAsia" w:hAnsi="Times" w:cs="Times"/>
          <w:b/>
          <w:sz w:val="32"/>
          <w:szCs w:val="32"/>
          <w:lang w:eastAsia="ru-RU"/>
        </w:rPr>
      </w:pPr>
      <w:r>
        <w:rPr>
          <w:rFonts w:ascii="Times" w:eastAsiaTheme="minorEastAsia" w:hAnsi="Times" w:cs="Times"/>
          <w:b/>
          <w:noProof/>
          <w:sz w:val="32"/>
          <w:szCs w:val="32"/>
          <w:lang w:eastAsia="ru-RU"/>
        </w:rPr>
        <w:drawing>
          <wp:inline distT="0" distB="0" distL="0" distR="0" wp14:anchorId="3EE972A2" wp14:editId="60EB4DD9">
            <wp:extent cx="5828504" cy="1913255"/>
            <wp:effectExtent l="0" t="0" r="1270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14:paraId="71DE60AE" w14:textId="5DCB691A" w:rsidR="0036521A" w:rsidRPr="0036521A" w:rsidRDefault="0036521A" w:rsidP="007233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Ребенок -</w:t>
      </w:r>
      <w:r w:rsidRPr="0036521A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активный субъект образовательного процесса: </w:t>
      </w:r>
    </w:p>
    <w:p w14:paraId="7B2FDD02" w14:textId="673F4B80" w:rsidR="0036521A" w:rsidRPr="0036521A" w:rsidRDefault="008F7CC9" w:rsidP="00723303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36521A" w:rsidRPr="0036521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он влияет на выбор темы проекта, форм работы в рамках проекта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36521A" w:rsidRPr="0036521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6521A" w:rsidRPr="0036521A">
        <w:rPr>
          <w:rFonts w:ascii="MS Mincho" w:eastAsia="MS Mincho" w:hAnsi="MS Mincho" w:cs="MS Mincho"/>
          <w:color w:val="000000" w:themeColor="text1"/>
          <w:sz w:val="28"/>
          <w:szCs w:val="28"/>
          <w:lang w:eastAsia="ru-RU"/>
        </w:rPr>
        <w:t> </w:t>
      </w:r>
    </w:p>
    <w:p w14:paraId="763E81D8" w14:textId="2B75F4DB" w:rsidR="0036521A" w:rsidRPr="0036521A" w:rsidRDefault="008F7CC9" w:rsidP="00723303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36521A" w:rsidRPr="0036521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он самостоятельно выбирает деятельность и устанавливает </w:t>
      </w:r>
      <w:r w:rsidR="0036521A" w:rsidRPr="0036521A">
        <w:rPr>
          <w:rFonts w:ascii="MS Mincho" w:eastAsia="MS Mincho" w:hAnsi="MS Mincho" w:cs="MS Mincho"/>
          <w:color w:val="000000" w:themeColor="text1"/>
          <w:sz w:val="28"/>
          <w:szCs w:val="28"/>
          <w:lang w:eastAsia="ru-RU"/>
        </w:rPr>
        <w:t> </w:t>
      </w:r>
      <w:r w:rsidR="0036521A" w:rsidRPr="0036521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последовательность и общую продолжительность ее выполнения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36521A" w:rsidRPr="0036521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6521A" w:rsidRPr="0036521A">
        <w:rPr>
          <w:rFonts w:ascii="MS Mincho" w:eastAsia="MS Mincho" w:hAnsi="MS Mincho" w:cs="MS Mincho"/>
          <w:color w:val="000000" w:themeColor="text1"/>
          <w:sz w:val="28"/>
          <w:szCs w:val="28"/>
          <w:lang w:eastAsia="ru-RU"/>
        </w:rPr>
        <w:t> </w:t>
      </w:r>
    </w:p>
    <w:p w14:paraId="787D0544" w14:textId="24780574" w:rsidR="008F7CC9" w:rsidRPr="008F7CC9" w:rsidRDefault="008F7CC9" w:rsidP="00723303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36521A" w:rsidRPr="0036521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он выступает </w:t>
      </w:r>
      <w:proofErr w:type="gramStart"/>
      <w:r w:rsidR="0036521A" w:rsidRPr="0036521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 роди</w:t>
      </w:r>
      <w:proofErr w:type="gramEnd"/>
      <w:r w:rsidR="0036521A" w:rsidRPr="0036521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инициатора, активного участника, а не </w:t>
      </w:r>
      <w:r w:rsidR="0036521A" w:rsidRPr="0036521A">
        <w:rPr>
          <w:rFonts w:ascii="MS Mincho" w:eastAsia="MS Mincho" w:hAnsi="MS Mincho" w:cs="MS Mincho"/>
          <w:color w:val="000000" w:themeColor="text1"/>
          <w:sz w:val="28"/>
          <w:szCs w:val="28"/>
          <w:lang w:eastAsia="ru-RU"/>
        </w:rPr>
        <w:t> </w:t>
      </w:r>
      <w:r w:rsidR="0036521A" w:rsidRPr="0036521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исполнителя указаний взрослых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36521A" w:rsidRPr="0036521A">
        <w:rPr>
          <w:rFonts w:ascii="MS Mincho" w:eastAsia="MS Mincho" w:hAnsi="MS Mincho" w:cs="MS Mincho"/>
          <w:color w:val="000000" w:themeColor="text1"/>
          <w:sz w:val="28"/>
          <w:szCs w:val="28"/>
          <w:lang w:eastAsia="ru-RU"/>
        </w:rPr>
        <w:t> </w:t>
      </w:r>
    </w:p>
    <w:p w14:paraId="57083FDE" w14:textId="408325D2" w:rsidR="0036521A" w:rsidRPr="0036521A" w:rsidRDefault="008F7CC9" w:rsidP="0072330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36521A" w:rsidRPr="0036521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он реализует свои интересы, потребности в знаниях, общении, игре и </w:t>
      </w:r>
      <w:r w:rsidR="0036521A" w:rsidRPr="0036521A">
        <w:rPr>
          <w:rFonts w:ascii="MS Mincho" w:eastAsia="MS Mincho" w:hAnsi="MS Mincho" w:cs="MS Mincho"/>
          <w:color w:val="000000" w:themeColor="text1"/>
          <w:sz w:val="28"/>
          <w:szCs w:val="28"/>
          <w:lang w:eastAsia="ru-RU"/>
        </w:rPr>
        <w:t> </w:t>
      </w:r>
      <w:r w:rsidR="0036521A" w:rsidRPr="0036521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других видах деятельности в основном самостоятельно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6521A" w:rsidRPr="0036521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6521A" w:rsidRPr="0036521A">
        <w:rPr>
          <w:rFonts w:ascii="MS Mincho" w:eastAsia="MS Mincho" w:hAnsi="MS Mincho" w:cs="MS Mincho"/>
          <w:color w:val="000000" w:themeColor="text1"/>
          <w:sz w:val="28"/>
          <w:szCs w:val="28"/>
          <w:lang w:eastAsia="ru-RU"/>
        </w:rPr>
        <w:t> </w:t>
      </w:r>
    </w:p>
    <w:p w14:paraId="024ECF6C" w14:textId="77777777" w:rsidR="008F7CC9" w:rsidRDefault="008F7CC9" w:rsidP="007233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" w:eastAsiaTheme="minorEastAsia" w:hAnsi="Times" w:cs="Times"/>
          <w:b/>
          <w:sz w:val="32"/>
          <w:szCs w:val="32"/>
          <w:lang w:eastAsia="ru-RU"/>
        </w:rPr>
      </w:pPr>
    </w:p>
    <w:p w14:paraId="7F19A881" w14:textId="7286FFFC" w:rsidR="0008464F" w:rsidRPr="00930323" w:rsidRDefault="0036521A" w:rsidP="007233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3032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08464F" w:rsidRPr="0093032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Средства образовательной деятельности</w:t>
      </w:r>
    </w:p>
    <w:p w14:paraId="0FA10B28" w14:textId="474F8828" w:rsidR="0008464F" w:rsidRPr="00072B8E" w:rsidRDefault="0008464F" w:rsidP="0072330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развития детей в каждой возрастной группе создана развивающая среда с учётом возрастных и индивидуальных особенностей воспитанников, специфики их образовательных потребностей и интересов. Особое место занимают в ней </w:t>
      </w:r>
      <w:r w:rsidRPr="001A7EBC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средства образовательной деятельности - совокупность материальных и идеальных объектов:</w:t>
      </w:r>
      <w:r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11D392BC" w14:textId="6267484E" w:rsidR="0008464F" w:rsidRPr="00072B8E" w:rsidRDefault="00072B8E" w:rsidP="00072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демонстрационные (применяем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ые взрослым) и раздаточные (ис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пользуемые детьми); </w:t>
      </w:r>
    </w:p>
    <w:p w14:paraId="0A3DFFBA" w14:textId="3CD755ED" w:rsidR="00072B8E" w:rsidRDefault="00072B8E" w:rsidP="00072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визуальные (для зрительного вос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приятия), аудийные (для слухового восприятия);</w:t>
      </w:r>
    </w:p>
    <w:p w14:paraId="7CB0EDF7" w14:textId="2C084BE7" w:rsidR="0008464F" w:rsidRPr="00072B8E" w:rsidRDefault="00072B8E" w:rsidP="00072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аудиовизуальные (д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ля зрительно-слухового восприя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тия); </w:t>
      </w:r>
    </w:p>
    <w:p w14:paraId="2AA61B5C" w14:textId="7DE4295D" w:rsidR="0008464F" w:rsidRPr="00072B8E" w:rsidRDefault="00072B8E" w:rsidP="00072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естественные (натуральные) и 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скусственные (созданные челове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ком); </w:t>
      </w:r>
    </w:p>
    <w:p w14:paraId="4174715D" w14:textId="4B7A0867" w:rsidR="0008464F" w:rsidRPr="00072B8E" w:rsidRDefault="00072B8E" w:rsidP="00072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реальные (существующие) и виртуальные (не существующие, но возмо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жные) </w:t>
      </w:r>
    </w:p>
    <w:p w14:paraId="2B2DC791" w14:textId="1A06CFCD" w:rsidR="0008464F" w:rsidRPr="001A7EBC" w:rsidRDefault="00072B8E" w:rsidP="00072B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1A7EBC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Средства, направлен</w:t>
      </w:r>
      <w:r w:rsidR="0008464F" w:rsidRPr="001A7EBC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ные на развитие деятельности детей: </w:t>
      </w:r>
    </w:p>
    <w:p w14:paraId="164DC3CB" w14:textId="125E991B" w:rsidR="0008464F" w:rsidRPr="00072B8E" w:rsidRDefault="00072B8E" w:rsidP="00072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двигательной (оборудование для ходьбы, бега, ползания, лазанья, прыгания, занятий с мячом и др.); </w:t>
      </w:r>
    </w:p>
    <w:p w14:paraId="405D0C7A" w14:textId="52246C09" w:rsidR="0008464F" w:rsidRPr="00072B8E" w:rsidRDefault="00072B8E" w:rsidP="00072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игровой (игры, игрушки); </w:t>
      </w:r>
    </w:p>
    <w:p w14:paraId="4CB473F8" w14:textId="5A517D32" w:rsidR="0008464F" w:rsidRPr="00072B8E" w:rsidRDefault="00072B8E" w:rsidP="00072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коммуникативной (дидактический материал); </w:t>
      </w:r>
    </w:p>
    <w:p w14:paraId="41D1CE28" w14:textId="08B12D46" w:rsidR="0008464F" w:rsidRPr="00072B8E" w:rsidRDefault="00072B8E" w:rsidP="00072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чтения (восприятия) художествен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ной литературы (книги для дет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ского чтения, в том числе аудиокниги, иллюстративный материал); </w:t>
      </w:r>
    </w:p>
    <w:p w14:paraId="28DE9EF0" w14:textId="102288EF" w:rsidR="0008464F" w:rsidRPr="00072B8E" w:rsidRDefault="00072B8E" w:rsidP="00072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познавательно-исследовательской (натуральные предметы для исследования и образно-символический материал, в том числе макеты, карты, модели, картины и др.); </w:t>
      </w:r>
    </w:p>
    <w:p w14:paraId="7F841ED2" w14:textId="17EBFCA3" w:rsidR="0008464F" w:rsidRPr="00072B8E" w:rsidRDefault="00072B8E" w:rsidP="00072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трудовой (оборудование и инвентарь для всех видов труда); </w:t>
      </w:r>
    </w:p>
    <w:p w14:paraId="4A03AE6B" w14:textId="4CD84D4F" w:rsidR="0008464F" w:rsidRPr="00072B8E" w:rsidRDefault="00072B8E" w:rsidP="00072B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продуктивной (оборудование и материалы для лепки, аппликации, рисования и конструирования, в том чис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 строительный материал, кон</w:t>
      </w:r>
      <w:r w:rsidR="0008464F"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структоры, природный и бросовый материал); </w:t>
      </w:r>
    </w:p>
    <w:p w14:paraId="7F6295B0" w14:textId="6161C562" w:rsidR="000F1D37" w:rsidRDefault="00072B8E" w:rsidP="00930323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музыкально-художественной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(детские музыкальные инструмен</w:t>
      </w:r>
      <w:r w:rsidRPr="00072B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ты, дидактический материал и др.). </w:t>
      </w:r>
    </w:p>
    <w:p w14:paraId="45270730" w14:textId="77777777" w:rsidR="00930323" w:rsidRDefault="00930323" w:rsidP="00930323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54BA0B2" w14:textId="77777777" w:rsidR="00930323" w:rsidRPr="00930323" w:rsidRDefault="00930323" w:rsidP="00930323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BB209DE" w14:textId="77777777" w:rsidR="00723303" w:rsidRDefault="00723303" w:rsidP="000F1D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A06CE5" w14:textId="77777777" w:rsidR="000F1D37" w:rsidRDefault="000F1D37" w:rsidP="000F1D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2.7 Взаимодействие с</w:t>
      </w:r>
      <w:r w:rsidRPr="00FC3485">
        <w:rPr>
          <w:rFonts w:ascii="Times New Roman" w:hAnsi="Times New Roman" w:cs="Times New Roman"/>
          <w:sz w:val="28"/>
          <w:szCs w:val="28"/>
        </w:rPr>
        <w:t xml:space="preserve"> </w:t>
      </w:r>
      <w:r w:rsidRPr="0081530B">
        <w:rPr>
          <w:rFonts w:ascii="Times New Roman" w:hAnsi="Times New Roman" w:cs="Times New Roman"/>
          <w:b/>
          <w:sz w:val="28"/>
          <w:szCs w:val="28"/>
        </w:rPr>
        <w:t>семьями воспитанни</w:t>
      </w:r>
      <w:r>
        <w:rPr>
          <w:rFonts w:ascii="Times New Roman" w:hAnsi="Times New Roman" w:cs="Times New Roman"/>
          <w:b/>
          <w:sz w:val="28"/>
          <w:szCs w:val="28"/>
        </w:rPr>
        <w:t>ков</w:t>
      </w:r>
    </w:p>
    <w:p w14:paraId="47A1E86B" w14:textId="77777777" w:rsidR="005F3203" w:rsidRPr="005F3203" w:rsidRDefault="005F3203" w:rsidP="005F32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F3203">
        <w:rPr>
          <w:rFonts w:ascii="Times New Roman" w:eastAsia="Calibri" w:hAnsi="Times New Roman" w:cs="Times New Roman"/>
          <w:sz w:val="28"/>
          <w:szCs w:val="28"/>
          <w:lang w:eastAsia="ru-RU"/>
        </w:rPr>
        <w:t>Ведущие цели взаимодействия детского сада с семьей -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14:paraId="295E380D" w14:textId="77777777" w:rsidR="005F3203" w:rsidRPr="005F3203" w:rsidRDefault="005F3203" w:rsidP="005F3203">
      <w:pPr>
        <w:tabs>
          <w:tab w:val="left" w:pos="737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32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формы взаимодействия с семьей</w:t>
      </w:r>
    </w:p>
    <w:p w14:paraId="1E9902C5" w14:textId="77777777" w:rsidR="005F3203" w:rsidRPr="005F3203" w:rsidRDefault="005F3203" w:rsidP="005F32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F3203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Знакомство с семьей: </w:t>
      </w:r>
      <w:r w:rsidRPr="005F3203">
        <w:rPr>
          <w:rFonts w:ascii="Times New Roman" w:eastAsia="Calibri" w:hAnsi="Times New Roman" w:cs="Times New Roman"/>
          <w:sz w:val="28"/>
          <w:szCs w:val="28"/>
          <w:lang w:eastAsia="ru-RU"/>
        </w:rPr>
        <w:t>встречи-знакомства, посещение семей, анкетирование семей.</w:t>
      </w:r>
    </w:p>
    <w:p w14:paraId="6F0C144F" w14:textId="77777777" w:rsidR="005F3203" w:rsidRPr="005F3203" w:rsidRDefault="005F3203" w:rsidP="005F32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F3203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Информирование родителей о </w:t>
      </w:r>
      <w:r w:rsidRPr="005F320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ходе </w:t>
      </w:r>
      <w:r w:rsidRPr="005F3203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образовательного процесса: </w:t>
      </w:r>
      <w:r w:rsidRPr="005F32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дни открытых дверей, индивидуальные </w:t>
      </w:r>
      <w:r w:rsidRPr="005F320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и </w:t>
      </w:r>
      <w:r w:rsidRPr="005F32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 </w:t>
      </w:r>
      <w:r w:rsidRPr="005F320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и </w:t>
      </w:r>
      <w:r w:rsidRPr="005F3203">
        <w:rPr>
          <w:rFonts w:ascii="Times New Roman" w:eastAsia="Calibri" w:hAnsi="Times New Roman" w:cs="Times New Roman"/>
          <w:sz w:val="28"/>
          <w:szCs w:val="28"/>
          <w:lang w:eastAsia="ru-RU"/>
        </w:rPr>
        <w:t>праздники, создание памяток, интернет-журналов, переписка по электронной почте.</w:t>
      </w:r>
    </w:p>
    <w:p w14:paraId="3D74053F" w14:textId="77777777" w:rsidR="005F3203" w:rsidRPr="005F3203" w:rsidRDefault="005F3203" w:rsidP="005F32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F3203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Образование родителей </w:t>
      </w:r>
      <w:r w:rsidRPr="005F3203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«материнской/отцовской школы», «школы для родителей» (лекции, семинары, семинары-практикумы), проведение мастер-классов, тренингов, создание библиотеки (медиатеки).</w:t>
      </w:r>
    </w:p>
    <w:p w14:paraId="26FA271E" w14:textId="77777777" w:rsidR="005F3203" w:rsidRPr="005F3203" w:rsidRDefault="005F3203" w:rsidP="005F320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320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Непосредственное вовлечение родителей в образовательную деятельность: </w:t>
      </w:r>
      <w:r w:rsidRPr="005F3203">
        <w:rPr>
          <w:rFonts w:ascii="Times New Roman" w:eastAsia="Calibri" w:hAnsi="Times New Roman" w:cs="Times New Roman"/>
          <w:sz w:val="28"/>
          <w:szCs w:val="28"/>
        </w:rPr>
        <w:t xml:space="preserve">организация совместной деятельности в системе «ребенок-родитель-педагог», привлечение родителей к организации вечеров музыки и поэзии, гостиных, конкурсов, концертов семейного воскресного абонемента, маршрутов выходного дня (в театр, музей, библиотеку  и пр.), семейных объединений (клуб, студия, секция), семейных праздников, прогулок, экскурсий, семейного театра, </w:t>
      </w:r>
      <w:r w:rsidRPr="005F320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 </w:t>
      </w:r>
      <w:r w:rsidRPr="005F3203">
        <w:rPr>
          <w:rFonts w:ascii="Times New Roman" w:eastAsia="Calibri" w:hAnsi="Times New Roman" w:cs="Times New Roman"/>
          <w:sz w:val="28"/>
          <w:szCs w:val="28"/>
        </w:rPr>
        <w:t xml:space="preserve">участию </w:t>
      </w:r>
      <w:r w:rsidRPr="005F320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 </w:t>
      </w:r>
      <w:r w:rsidRPr="005F3203">
        <w:rPr>
          <w:rFonts w:ascii="Times New Roman" w:eastAsia="Calibri" w:hAnsi="Times New Roman" w:cs="Times New Roman"/>
          <w:sz w:val="28"/>
          <w:szCs w:val="28"/>
        </w:rPr>
        <w:t>детской исследовательской и проектной деятельности; участие в выставках совместного творчества, изготовление плакатов и газет различной тематики, изготовление фотоколлажей и др.</w:t>
      </w:r>
    </w:p>
    <w:p w14:paraId="65BB6C95" w14:textId="77777777" w:rsidR="005F3203" w:rsidRPr="005F3203" w:rsidRDefault="005F3203" w:rsidP="005F32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/>
          <w:bCs/>
          <w:sz w:val="28"/>
          <w:szCs w:val="28"/>
        </w:rPr>
        <w:t>Система взаимодействия с родителями включает:</w:t>
      </w:r>
    </w:p>
    <w:p w14:paraId="6241834B" w14:textId="77777777" w:rsidR="005F3203" w:rsidRPr="005F3203" w:rsidRDefault="005F3203" w:rsidP="005F3203">
      <w:pPr>
        <w:numPr>
          <w:ilvl w:val="0"/>
          <w:numId w:val="21"/>
        </w:num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3203">
        <w:rPr>
          <w:rFonts w:ascii="Times New Roman" w:eastAsia="Calibri" w:hAnsi="Times New Roman" w:cs="Times New Roman"/>
          <w:sz w:val="28"/>
          <w:szCs w:val="28"/>
        </w:rPr>
        <w:t>ознакомление родителей с результатами работы ДОО на общих родительских собраниях, анализом участия родительской общественности в жизни ДОУ;</w:t>
      </w:r>
    </w:p>
    <w:p w14:paraId="0656B50F" w14:textId="77777777" w:rsidR="005F3203" w:rsidRPr="005F3203" w:rsidRDefault="005F3203" w:rsidP="005F3203">
      <w:pPr>
        <w:numPr>
          <w:ilvl w:val="0"/>
          <w:numId w:val="21"/>
        </w:num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3203">
        <w:rPr>
          <w:rFonts w:ascii="Times New Roman" w:eastAsia="Calibri" w:hAnsi="Times New Roman" w:cs="Times New Roman"/>
          <w:sz w:val="28"/>
          <w:szCs w:val="28"/>
        </w:rPr>
        <w:t>ознакомление родителей с содержанием работы ДОО, направленной на физическое, психическое и социальное развитие ребенка;</w:t>
      </w:r>
    </w:p>
    <w:p w14:paraId="476CA7A3" w14:textId="77777777" w:rsidR="005F3203" w:rsidRPr="005F3203" w:rsidRDefault="005F3203" w:rsidP="005F3203">
      <w:pPr>
        <w:numPr>
          <w:ilvl w:val="0"/>
          <w:numId w:val="21"/>
        </w:num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3203">
        <w:rPr>
          <w:rFonts w:ascii="Times New Roman" w:eastAsia="Calibri" w:hAnsi="Times New Roman" w:cs="Times New Roman"/>
          <w:sz w:val="28"/>
          <w:szCs w:val="28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14:paraId="2E67F1FB" w14:textId="77777777" w:rsidR="005F3203" w:rsidRPr="005F3203" w:rsidRDefault="005F3203" w:rsidP="005F3203">
      <w:pPr>
        <w:numPr>
          <w:ilvl w:val="0"/>
          <w:numId w:val="21"/>
        </w:num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3203">
        <w:rPr>
          <w:rFonts w:ascii="Times New Roman" w:eastAsia="Calibri" w:hAnsi="Times New Roman" w:cs="Times New Roman"/>
          <w:sz w:val="28"/>
          <w:szCs w:val="28"/>
        </w:rPr>
        <w:t>целенаправленную работу, пропагандирующую общественное дошкольное воспитание в его разных формах;</w:t>
      </w:r>
    </w:p>
    <w:p w14:paraId="64BAF4E3" w14:textId="77777777" w:rsidR="005F3203" w:rsidRPr="005F3203" w:rsidRDefault="005F3203" w:rsidP="005F3203">
      <w:pPr>
        <w:numPr>
          <w:ilvl w:val="0"/>
          <w:numId w:val="21"/>
        </w:num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3203">
        <w:rPr>
          <w:rFonts w:ascii="Times New Roman" w:eastAsia="Calibri" w:hAnsi="Times New Roman" w:cs="Times New Roman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14:paraId="735185F9" w14:textId="77777777" w:rsidR="005F3203" w:rsidRPr="005F3203" w:rsidRDefault="005F3203" w:rsidP="005F3203">
      <w:pPr>
        <w:tabs>
          <w:tab w:val="left" w:pos="567"/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2"/>
        <w:gridCol w:w="3895"/>
        <w:gridCol w:w="2525"/>
      </w:tblGrid>
      <w:tr w:rsidR="005F3203" w:rsidRPr="005F3203" w14:paraId="18CAA0AC" w14:textId="77777777" w:rsidTr="00FA7C49">
        <w:tc>
          <w:tcPr>
            <w:tcW w:w="3225" w:type="dxa"/>
          </w:tcPr>
          <w:p w14:paraId="198D95AC" w14:textId="77777777" w:rsidR="005F3203" w:rsidRPr="005F3203" w:rsidRDefault="005F3203" w:rsidP="005F32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участия родителей</w:t>
            </w:r>
          </w:p>
          <w:p w14:paraId="67B3B6D5" w14:textId="77777777" w:rsidR="005F3203" w:rsidRPr="005F3203" w:rsidRDefault="005F3203" w:rsidP="005F32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 жизни ДОО</w:t>
            </w:r>
          </w:p>
        </w:tc>
        <w:tc>
          <w:tcPr>
            <w:tcW w:w="4066" w:type="dxa"/>
          </w:tcPr>
          <w:p w14:paraId="7479F0ED" w14:textId="77777777" w:rsidR="005F3203" w:rsidRPr="005F3203" w:rsidRDefault="005F3203" w:rsidP="005F32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Формы участия</w:t>
            </w:r>
          </w:p>
        </w:tc>
        <w:tc>
          <w:tcPr>
            <w:tcW w:w="2560" w:type="dxa"/>
          </w:tcPr>
          <w:p w14:paraId="051CB55A" w14:textId="77777777" w:rsidR="005F3203" w:rsidRPr="005F3203" w:rsidRDefault="005F3203" w:rsidP="005F32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Периодичность</w:t>
            </w:r>
          </w:p>
          <w:p w14:paraId="3965FDE9" w14:textId="77777777" w:rsidR="005F3203" w:rsidRPr="005F3203" w:rsidRDefault="005F3203" w:rsidP="005F32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сотрудничества</w:t>
            </w:r>
          </w:p>
        </w:tc>
      </w:tr>
      <w:tr w:rsidR="005F3203" w:rsidRPr="005F3203" w14:paraId="64A12ABA" w14:textId="77777777" w:rsidTr="00FA7C49">
        <w:tc>
          <w:tcPr>
            <w:tcW w:w="3225" w:type="dxa"/>
          </w:tcPr>
          <w:p w14:paraId="3082B5D6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В проведении мониторинговых исследований</w:t>
            </w:r>
          </w:p>
        </w:tc>
        <w:tc>
          <w:tcPr>
            <w:tcW w:w="4066" w:type="dxa"/>
          </w:tcPr>
          <w:p w14:paraId="218693EF" w14:textId="77777777" w:rsidR="005F3203" w:rsidRPr="005F3203" w:rsidRDefault="005F3203" w:rsidP="005F3203">
            <w:pPr>
              <w:spacing w:after="0" w:line="240" w:lineRule="auto"/>
              <w:ind w:left="38" w:firstLine="28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Анкетирование</w:t>
            </w:r>
          </w:p>
          <w:p w14:paraId="42E5EC59" w14:textId="77777777" w:rsidR="005F3203" w:rsidRPr="005F3203" w:rsidRDefault="005F3203" w:rsidP="005F3203">
            <w:pPr>
              <w:spacing w:after="0" w:line="240" w:lineRule="auto"/>
              <w:ind w:left="38" w:firstLine="28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Социологический опрос</w:t>
            </w:r>
          </w:p>
          <w:p w14:paraId="09A8F8D6" w14:textId="77777777" w:rsidR="005F3203" w:rsidRPr="005F3203" w:rsidRDefault="005F3203" w:rsidP="005F3203">
            <w:pPr>
              <w:spacing w:after="0" w:line="240" w:lineRule="auto"/>
              <w:ind w:left="38" w:firstLine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</w:tcPr>
          <w:p w14:paraId="325EEFCD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2-3 раза в год</w:t>
            </w:r>
          </w:p>
          <w:p w14:paraId="7F225EF0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5F3203" w:rsidRPr="005F3203" w14:paraId="374CE531" w14:textId="77777777" w:rsidTr="00FA7C49">
        <w:tc>
          <w:tcPr>
            <w:tcW w:w="3225" w:type="dxa"/>
          </w:tcPr>
          <w:p w14:paraId="15F1000F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В создании условий</w:t>
            </w:r>
          </w:p>
          <w:p w14:paraId="599BF4CC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6" w:type="dxa"/>
          </w:tcPr>
          <w:p w14:paraId="4F0B1C89" w14:textId="77777777" w:rsidR="005F3203" w:rsidRPr="005F3203" w:rsidRDefault="005F3203" w:rsidP="005F3203">
            <w:pPr>
              <w:spacing w:after="0" w:line="240" w:lineRule="auto"/>
              <w:ind w:left="38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субботниках по благоустройству территории.</w:t>
            </w:r>
          </w:p>
          <w:p w14:paraId="78529938" w14:textId="77777777" w:rsidR="005F3203" w:rsidRPr="005F3203" w:rsidRDefault="005F3203" w:rsidP="005F3203">
            <w:pPr>
              <w:spacing w:after="0" w:line="240" w:lineRule="auto"/>
              <w:ind w:left="38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Помощь в создании предметно-развивающей среды.</w:t>
            </w:r>
          </w:p>
          <w:p w14:paraId="13CCF74D" w14:textId="77777777" w:rsidR="005F3203" w:rsidRPr="005F3203" w:rsidRDefault="005F3203" w:rsidP="005F3203">
            <w:pPr>
              <w:spacing w:after="0" w:line="240" w:lineRule="auto"/>
              <w:ind w:left="38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Оказание помощи в ремонтных работах.</w:t>
            </w:r>
          </w:p>
        </w:tc>
        <w:tc>
          <w:tcPr>
            <w:tcW w:w="2560" w:type="dxa"/>
          </w:tcPr>
          <w:p w14:paraId="3938057D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2 раза в год</w:t>
            </w:r>
          </w:p>
          <w:p w14:paraId="35374EF3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5DC7F25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Постоянно</w:t>
            </w:r>
          </w:p>
          <w:p w14:paraId="17067121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D2ECBCA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5F3203" w:rsidRPr="005F3203" w14:paraId="578CE7A0" w14:textId="77777777" w:rsidTr="00FA7C49">
        <w:tc>
          <w:tcPr>
            <w:tcW w:w="3225" w:type="dxa"/>
          </w:tcPr>
          <w:p w14:paraId="1C01565B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В управлении ДОО</w:t>
            </w:r>
          </w:p>
        </w:tc>
        <w:tc>
          <w:tcPr>
            <w:tcW w:w="4066" w:type="dxa"/>
          </w:tcPr>
          <w:p w14:paraId="7A5A9475" w14:textId="77777777" w:rsidR="005F3203" w:rsidRPr="005F3203" w:rsidRDefault="005F3203" w:rsidP="005F3203">
            <w:pPr>
              <w:spacing w:after="0" w:line="240" w:lineRule="auto"/>
              <w:ind w:left="38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работе Совета ДОО, педагогических советах.</w:t>
            </w:r>
          </w:p>
        </w:tc>
        <w:tc>
          <w:tcPr>
            <w:tcW w:w="2560" w:type="dxa"/>
          </w:tcPr>
          <w:p w14:paraId="7FFE3D91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По плану</w:t>
            </w:r>
          </w:p>
        </w:tc>
      </w:tr>
      <w:tr w:rsidR="005F3203" w:rsidRPr="005F3203" w14:paraId="618AEAD0" w14:textId="77777777" w:rsidTr="00FA7C49">
        <w:trPr>
          <w:trHeight w:val="2825"/>
        </w:trPr>
        <w:tc>
          <w:tcPr>
            <w:tcW w:w="3225" w:type="dxa"/>
          </w:tcPr>
          <w:p w14:paraId="539EBA05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  <w:p w14:paraId="0B5323F1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F968B07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D60410B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66" w:type="dxa"/>
          </w:tcPr>
          <w:p w14:paraId="10AC1100" w14:textId="77777777" w:rsidR="005F3203" w:rsidRPr="005F3203" w:rsidRDefault="005F3203" w:rsidP="005F3203">
            <w:pPr>
              <w:spacing w:after="0" w:line="240" w:lineRule="auto"/>
              <w:ind w:left="38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Наглядная информация (стенды, папки-передвижки, семейные и групповые фотоальбомы, фоторепортажи.</w:t>
            </w:r>
          </w:p>
          <w:p w14:paraId="3414E3D9" w14:textId="77777777" w:rsidR="005F3203" w:rsidRPr="005F3203" w:rsidRDefault="005F3203" w:rsidP="005F3203">
            <w:pPr>
              <w:spacing w:after="0" w:line="240" w:lineRule="auto"/>
              <w:ind w:left="38" w:firstLine="28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Памятки.</w:t>
            </w:r>
          </w:p>
          <w:p w14:paraId="2075D42D" w14:textId="77777777" w:rsidR="005F3203" w:rsidRPr="005F3203" w:rsidRDefault="005F3203" w:rsidP="005F3203">
            <w:pPr>
              <w:spacing w:after="0" w:line="240" w:lineRule="auto"/>
              <w:ind w:left="38" w:firstLine="28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странички на сайте ДОО.</w:t>
            </w:r>
          </w:p>
          <w:p w14:paraId="63597BBE" w14:textId="77777777" w:rsidR="005F3203" w:rsidRPr="005F3203" w:rsidRDefault="005F3203" w:rsidP="005F3203">
            <w:pPr>
              <w:spacing w:after="0" w:line="240" w:lineRule="auto"/>
              <w:ind w:left="38" w:firstLine="28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Консультации, семинары, мастер-классы.</w:t>
            </w:r>
          </w:p>
          <w:p w14:paraId="7AED071B" w14:textId="77777777" w:rsidR="005F3203" w:rsidRPr="005F3203" w:rsidRDefault="005F3203" w:rsidP="005F3203">
            <w:pPr>
              <w:spacing w:after="0" w:line="240" w:lineRule="auto"/>
              <w:ind w:left="38" w:firstLine="28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Распространение опыта семейного воспитания.</w:t>
            </w:r>
          </w:p>
          <w:p w14:paraId="723683E7" w14:textId="77777777" w:rsidR="005F3203" w:rsidRPr="005F3203" w:rsidRDefault="005F3203" w:rsidP="005F3203">
            <w:pPr>
              <w:spacing w:after="0" w:line="240" w:lineRule="auto"/>
              <w:ind w:left="38" w:firstLine="28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Родительские собрания.</w:t>
            </w:r>
          </w:p>
        </w:tc>
        <w:tc>
          <w:tcPr>
            <w:tcW w:w="2560" w:type="dxa"/>
          </w:tcPr>
          <w:p w14:paraId="306F20BE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1 раз в квартал</w:t>
            </w:r>
          </w:p>
          <w:p w14:paraId="3247DB30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9B082D4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Обновление постоянно</w:t>
            </w:r>
          </w:p>
          <w:p w14:paraId="5397AFF1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D45A1D7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35EA785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14D813F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563FEF6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По годовому плану</w:t>
            </w:r>
          </w:p>
          <w:p w14:paraId="48392298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2F10B64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44EE3EF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1 раз в квартал</w:t>
            </w:r>
          </w:p>
        </w:tc>
      </w:tr>
      <w:tr w:rsidR="005F3203" w:rsidRPr="005F3203" w14:paraId="224B15B8" w14:textId="77777777" w:rsidTr="00FA7C49">
        <w:tc>
          <w:tcPr>
            <w:tcW w:w="3225" w:type="dxa"/>
          </w:tcPr>
          <w:p w14:paraId="295F2719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В образовательном процессе ДОО, направленном на установление сотрудничества и партнерских отношений</w:t>
            </w:r>
          </w:p>
          <w:p w14:paraId="426BB563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066" w:type="dxa"/>
          </w:tcPr>
          <w:p w14:paraId="391A5F7F" w14:textId="77777777" w:rsidR="005F3203" w:rsidRPr="005F3203" w:rsidRDefault="005F3203" w:rsidP="005F3203">
            <w:pPr>
              <w:spacing w:after="0" w:line="240" w:lineRule="auto"/>
              <w:ind w:left="38" w:firstLine="28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Дни открытых дверей.</w:t>
            </w:r>
          </w:p>
          <w:p w14:paraId="43CE5E62" w14:textId="77777777" w:rsidR="005F3203" w:rsidRPr="005F3203" w:rsidRDefault="005F3203" w:rsidP="005F3203">
            <w:pPr>
              <w:spacing w:after="0" w:line="240" w:lineRule="auto"/>
              <w:ind w:left="38" w:firstLine="28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Дни здоровья.</w:t>
            </w:r>
          </w:p>
          <w:p w14:paraId="5F07A7DF" w14:textId="77777777" w:rsidR="005F3203" w:rsidRPr="005F3203" w:rsidRDefault="005F3203" w:rsidP="005F3203">
            <w:pPr>
              <w:spacing w:after="0" w:line="240" w:lineRule="auto"/>
              <w:ind w:left="38" w:firstLine="28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Совместные праздники, развлечения.</w:t>
            </w:r>
          </w:p>
          <w:p w14:paraId="43C000C9" w14:textId="77777777" w:rsidR="005F3203" w:rsidRPr="005F3203" w:rsidRDefault="005F3203" w:rsidP="005F3203">
            <w:pPr>
              <w:spacing w:after="0" w:line="240" w:lineRule="auto"/>
              <w:ind w:left="38" w:firstLine="28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творческих выставках, смотрах-конкурсах</w:t>
            </w:r>
          </w:p>
          <w:p w14:paraId="37EAF2A4" w14:textId="77777777" w:rsidR="005F3203" w:rsidRPr="005F3203" w:rsidRDefault="005F3203" w:rsidP="005F3203">
            <w:pPr>
              <w:spacing w:after="0" w:line="240" w:lineRule="auto"/>
              <w:ind w:left="38" w:firstLine="28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 с родителями в рамках проектной деятельности</w:t>
            </w:r>
          </w:p>
          <w:p w14:paraId="4B6B4C54" w14:textId="77777777" w:rsidR="005F3203" w:rsidRPr="005F3203" w:rsidRDefault="005F3203" w:rsidP="005F3203">
            <w:pPr>
              <w:spacing w:after="0" w:line="240" w:lineRule="auto"/>
              <w:ind w:left="38" w:firstLine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60" w:type="dxa"/>
          </w:tcPr>
          <w:p w14:paraId="6E5C08AE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1 раз в год</w:t>
            </w:r>
          </w:p>
          <w:p w14:paraId="5BC5F711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1 раз в квартал</w:t>
            </w:r>
          </w:p>
          <w:p w14:paraId="54A42AC1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По плану</w:t>
            </w:r>
          </w:p>
          <w:p w14:paraId="39091750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CD032CD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По плану</w:t>
            </w:r>
          </w:p>
          <w:p w14:paraId="4A39BB0A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3C93CEF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203">
              <w:rPr>
                <w:rFonts w:ascii="Times New Roman" w:eastAsia="Calibri" w:hAnsi="Times New Roman" w:cs="Times New Roman"/>
                <w:sz w:val="28"/>
                <w:szCs w:val="28"/>
              </w:rPr>
              <w:t>Постоянно по годовому плану</w:t>
            </w:r>
          </w:p>
          <w:p w14:paraId="7A336F8B" w14:textId="77777777" w:rsidR="005F3203" w:rsidRPr="005F3203" w:rsidRDefault="005F3203" w:rsidP="005F32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358CEED0" w14:textId="77777777" w:rsidR="005F3203" w:rsidRPr="005F3203" w:rsidRDefault="005F3203" w:rsidP="005F32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AB27986" w14:textId="77777777" w:rsidR="005F3203" w:rsidRPr="005F3203" w:rsidRDefault="005F3203" w:rsidP="005F320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/>
          <w:bCs/>
          <w:sz w:val="28"/>
          <w:szCs w:val="28"/>
        </w:rPr>
        <w:t>Перечень методических материалов по взаимодействию с родителями</w:t>
      </w:r>
    </w:p>
    <w:p w14:paraId="2BED1353" w14:textId="77777777" w:rsidR="005F3203" w:rsidRPr="005F3203" w:rsidRDefault="005F3203" w:rsidP="005F320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10B248E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Cs/>
          <w:sz w:val="28"/>
          <w:szCs w:val="28"/>
        </w:rPr>
        <w:t xml:space="preserve">Амоношвили Ш.А. Педагогическая симфония 1, 2, 3. Екатеринбург, </w:t>
      </w:r>
    </w:p>
    <w:p w14:paraId="63862769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Загик Л.В. Воспитателю о работе с семьей. М., 1989</w:t>
      </w:r>
    </w:p>
    <w:p w14:paraId="2CA2E074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Cs/>
          <w:sz w:val="28"/>
          <w:szCs w:val="28"/>
        </w:rPr>
        <w:t xml:space="preserve">Зверева О.Л., Кротова Т.В. Общение педагога с родителями в ДОУ:  </w:t>
      </w:r>
    </w:p>
    <w:p w14:paraId="7F899EE6" w14:textId="77777777" w:rsidR="005F3203" w:rsidRPr="005F3203" w:rsidRDefault="005F3203" w:rsidP="005F3203">
      <w:p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Cs/>
          <w:sz w:val="28"/>
          <w:szCs w:val="28"/>
        </w:rPr>
        <w:t xml:space="preserve">       Методический аспект. – М., 2007</w:t>
      </w:r>
    </w:p>
    <w:p w14:paraId="5DA1D8CF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5F3203">
        <w:rPr>
          <w:rFonts w:ascii="Times New Roman" w:eastAsia="Calibri" w:hAnsi="Times New Roman" w:cs="Times New Roman"/>
          <w:sz w:val="28"/>
          <w:szCs w:val="28"/>
        </w:rPr>
        <w:t xml:space="preserve">Доронова Т.Н. Взаимодействие дошкольного учреждения с родителями. М., 2002 </w:t>
      </w:r>
    </w:p>
    <w:p w14:paraId="250775C3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5F3203">
        <w:rPr>
          <w:rFonts w:ascii="Times New Roman" w:eastAsia="Calibri" w:hAnsi="Times New Roman" w:cs="Times New Roman"/>
          <w:sz w:val="28"/>
          <w:szCs w:val="28"/>
        </w:rPr>
        <w:t xml:space="preserve">Доронова Т.Н. Дошкольные учреждения и семья. М., 2001 </w:t>
      </w:r>
    </w:p>
    <w:p w14:paraId="2A3D7748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Cs/>
          <w:sz w:val="28"/>
          <w:szCs w:val="28"/>
        </w:rPr>
        <w:t xml:space="preserve">Зенина Т.Н. Родительские собрания в детском саду. Учебно-методическое   </w:t>
      </w:r>
    </w:p>
    <w:p w14:paraId="1315DCE6" w14:textId="77777777" w:rsidR="005F3203" w:rsidRPr="005F3203" w:rsidRDefault="005F3203" w:rsidP="005F3203">
      <w:p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Cs/>
          <w:sz w:val="28"/>
          <w:szCs w:val="28"/>
        </w:rPr>
        <w:t xml:space="preserve">       пособие. – М., 2007</w:t>
      </w:r>
    </w:p>
    <w:p w14:paraId="48C831EE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5F3203">
        <w:rPr>
          <w:rFonts w:ascii="Times New Roman" w:eastAsia="Calibri" w:hAnsi="Times New Roman" w:cs="Times New Roman"/>
          <w:sz w:val="28"/>
          <w:szCs w:val="28"/>
        </w:rPr>
        <w:t xml:space="preserve">Зенина Т.Н. Родительские собрания в детском саду. Учебно-методическое </w:t>
      </w:r>
    </w:p>
    <w:p w14:paraId="43305126" w14:textId="77777777" w:rsidR="005F3203" w:rsidRPr="005F3203" w:rsidRDefault="005F3203" w:rsidP="005F3203">
      <w:p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5F3203">
        <w:rPr>
          <w:rFonts w:ascii="Times New Roman" w:eastAsia="Calibri" w:hAnsi="Times New Roman" w:cs="Times New Roman"/>
          <w:sz w:val="28"/>
          <w:szCs w:val="28"/>
        </w:rPr>
        <w:t xml:space="preserve">        пособие. Выпуск 2 – М., 2007</w:t>
      </w:r>
    </w:p>
    <w:p w14:paraId="2FA608E8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Cs/>
          <w:sz w:val="28"/>
          <w:szCs w:val="28"/>
        </w:rPr>
        <w:t>Евдокимова Е.С. Детский сад и семья. – М., 2007</w:t>
      </w:r>
    </w:p>
    <w:p w14:paraId="0FB0678E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Cs/>
          <w:sz w:val="28"/>
          <w:szCs w:val="28"/>
        </w:rPr>
        <w:t>Евдокимова Е.С. Педагогическая поддержка семьи в воспитании дошкольника. – М., 2005</w:t>
      </w:r>
    </w:p>
    <w:p w14:paraId="7D8159B2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Cs/>
          <w:sz w:val="28"/>
          <w:szCs w:val="28"/>
        </w:rPr>
        <w:t>Елжова Н.В. Работа с детьми и родителями в дошкольном образовательном учреждении. Ростов-на-Дону, 2008</w:t>
      </w:r>
    </w:p>
    <w:p w14:paraId="665AFAD2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Cs/>
          <w:sz w:val="28"/>
          <w:szCs w:val="28"/>
        </w:rPr>
        <w:t>Козлова А.В. Работа ДОУ с семьей.  М., 2008</w:t>
      </w:r>
    </w:p>
    <w:p w14:paraId="4B553F8D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709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Cs/>
          <w:sz w:val="28"/>
          <w:szCs w:val="28"/>
        </w:rPr>
        <w:t>Метенова Н.М. Родителям о детях. Методическое пособие. – Ярославль, 2008</w:t>
      </w:r>
    </w:p>
    <w:p w14:paraId="2073E854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709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Cs/>
          <w:sz w:val="28"/>
          <w:szCs w:val="28"/>
        </w:rPr>
        <w:t>Метенова Н.М. Родительские собрания в детском саду. - Ярославль, 2008</w:t>
      </w:r>
    </w:p>
    <w:p w14:paraId="19A4ABC5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709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Cs/>
          <w:sz w:val="28"/>
          <w:szCs w:val="28"/>
        </w:rPr>
        <w:t>Никитина Л.А. Мама или детский сад. М., 1990</w:t>
      </w:r>
    </w:p>
    <w:p w14:paraId="5D5E6275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709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Cs/>
          <w:sz w:val="28"/>
          <w:szCs w:val="28"/>
        </w:rPr>
        <w:t>Норкот Паркинсон К. Дети. Как их воспитывать. Санкт-Петербург, 1992</w:t>
      </w:r>
    </w:p>
    <w:p w14:paraId="08F3FDB2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5F3203">
        <w:rPr>
          <w:rFonts w:ascii="Times New Roman" w:eastAsia="Calibri" w:hAnsi="Times New Roman" w:cs="Times New Roman"/>
          <w:sz w:val="28"/>
          <w:szCs w:val="28"/>
        </w:rPr>
        <w:t>Осипова Л.Е. Работа детского сада с семьёй – М., 2008</w:t>
      </w:r>
    </w:p>
    <w:p w14:paraId="13584B51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5F3203">
        <w:rPr>
          <w:rFonts w:ascii="Times New Roman" w:eastAsia="Calibri" w:hAnsi="Times New Roman" w:cs="Times New Roman"/>
          <w:sz w:val="28"/>
          <w:szCs w:val="28"/>
        </w:rPr>
        <w:t xml:space="preserve">Островская Л.Ф. Педагогические ситуации в семейном воспитании  </w:t>
      </w:r>
    </w:p>
    <w:p w14:paraId="3D4E1800" w14:textId="77777777" w:rsidR="005F3203" w:rsidRPr="005F3203" w:rsidRDefault="005F3203" w:rsidP="005F3203">
      <w:p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5F3203">
        <w:rPr>
          <w:rFonts w:ascii="Times New Roman" w:eastAsia="Calibri" w:hAnsi="Times New Roman" w:cs="Times New Roman"/>
          <w:sz w:val="28"/>
          <w:szCs w:val="28"/>
        </w:rPr>
        <w:t xml:space="preserve">        дошкольников. М.,1990</w:t>
      </w:r>
    </w:p>
    <w:p w14:paraId="77FB8CF7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567"/>
          <w:tab w:val="left" w:pos="851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Cs/>
          <w:sz w:val="28"/>
          <w:szCs w:val="28"/>
        </w:rPr>
        <w:t>Свирская Л. Ты меня понимаешь?, 2003</w:t>
      </w:r>
    </w:p>
    <w:p w14:paraId="085BDF30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5F3203">
        <w:rPr>
          <w:rFonts w:ascii="Times New Roman" w:eastAsia="Calibri" w:hAnsi="Times New Roman" w:cs="Times New Roman"/>
          <w:sz w:val="28"/>
          <w:szCs w:val="28"/>
        </w:rPr>
        <w:t>Спок Б. Ребенок уход и воспитание от 3-х до 11-ти лет. Ростов-на-Дону, 2001</w:t>
      </w:r>
    </w:p>
    <w:p w14:paraId="478DE6DD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567"/>
          <w:tab w:val="left" w:pos="851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8"/>
          <w:szCs w:val="28"/>
        </w:rPr>
      </w:pPr>
      <w:r w:rsidRPr="005F3203">
        <w:rPr>
          <w:rFonts w:ascii="Times New Roman" w:eastAsia="Calibri" w:hAnsi="Times New Roman" w:cs="Times New Roman"/>
          <w:bCs/>
          <w:sz w:val="28"/>
          <w:szCs w:val="28"/>
        </w:rPr>
        <w:t>Сухомлинский В.А. Как воспитать настоящего человека. М., 1990</w:t>
      </w:r>
    </w:p>
    <w:p w14:paraId="29DE8F7E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567"/>
          <w:tab w:val="left" w:pos="851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4"/>
          <w:szCs w:val="24"/>
        </w:rPr>
      </w:pPr>
      <w:r w:rsidRPr="005F3203">
        <w:rPr>
          <w:rFonts w:ascii="Times New Roman" w:eastAsia="Calibri" w:hAnsi="Times New Roman" w:cs="Times New Roman"/>
          <w:bCs/>
          <w:sz w:val="24"/>
          <w:szCs w:val="24"/>
        </w:rPr>
        <w:t>Урунтаева Г.А., Афонькина Ю.А. Как я расту. М., 1996</w:t>
      </w:r>
    </w:p>
    <w:p w14:paraId="5A339B21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5F3203">
        <w:rPr>
          <w:rFonts w:ascii="Times New Roman" w:eastAsia="Calibri" w:hAnsi="Times New Roman" w:cs="Times New Roman"/>
          <w:sz w:val="24"/>
          <w:szCs w:val="24"/>
        </w:rPr>
        <w:t>Шабс С.Г. Роль семьи в формировании личности ребенка. Екатеринбург, 2008</w:t>
      </w:r>
    </w:p>
    <w:p w14:paraId="08D33056" w14:textId="77777777" w:rsidR="005F3203" w:rsidRPr="005F3203" w:rsidRDefault="005F3203" w:rsidP="005F3203">
      <w:pPr>
        <w:numPr>
          <w:ilvl w:val="0"/>
          <w:numId w:val="22"/>
        </w:numPr>
        <w:tabs>
          <w:tab w:val="left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5F3203">
        <w:rPr>
          <w:rFonts w:ascii="Times New Roman" w:eastAsia="Calibri" w:hAnsi="Times New Roman" w:cs="Times New Roman"/>
          <w:sz w:val="24"/>
          <w:szCs w:val="24"/>
        </w:rPr>
        <w:t>Шеврыгин Б.В. Если малыш часто болеет. М., 1990</w:t>
      </w:r>
    </w:p>
    <w:p w14:paraId="2E8C4BF0" w14:textId="77777777" w:rsidR="005F3203" w:rsidRDefault="005F3203" w:rsidP="00C70C7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749F4AD" w14:textId="77777777" w:rsidR="005F3203" w:rsidRDefault="005F3203" w:rsidP="00C70C7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CC83FDB" w14:textId="00349930" w:rsidR="00E562BB" w:rsidRDefault="002512A6" w:rsidP="00C70C7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 Режим и распорядок дня</w:t>
      </w:r>
      <w:r w:rsidR="00E562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7DF99CF" w14:textId="77777777" w:rsidR="00723303" w:rsidRDefault="00723303" w:rsidP="0072330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2.8.1 Календарный учебный график </w:t>
      </w:r>
    </w:p>
    <w:p w14:paraId="261C284C" w14:textId="77777777" w:rsidR="002512A6" w:rsidRDefault="002512A6" w:rsidP="000F1D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F59AF6" w14:textId="77777777" w:rsidR="006109F7" w:rsidRPr="006109F7" w:rsidRDefault="006109F7" w:rsidP="006109F7">
      <w:pPr>
        <w:suppressAutoHyphens/>
        <w:spacing w:after="0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</w:pPr>
      <w:r w:rsidRPr="006109F7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Календарный учебный график</w:t>
      </w:r>
    </w:p>
    <w:p w14:paraId="73469C51" w14:textId="2AE566E3" w:rsidR="006109F7" w:rsidRPr="006109F7" w:rsidRDefault="006109F7" w:rsidP="006109F7">
      <w:pPr>
        <w:suppressAutoHyphens/>
        <w:spacing w:after="0"/>
        <w:ind w:left="-426" w:firstLine="426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</w:pPr>
      <w:r w:rsidRPr="006109F7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МБДОУ детского сада № 527 на 202</w:t>
      </w:r>
      <w:r w:rsidR="00864571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2</w:t>
      </w:r>
      <w:r w:rsidRPr="006109F7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-202</w:t>
      </w:r>
      <w:r w:rsidR="00864571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>3</w:t>
      </w:r>
      <w:r w:rsidRPr="006109F7"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  <w:t xml:space="preserve"> учебный год</w:t>
      </w:r>
    </w:p>
    <w:p w14:paraId="76E7BE2B" w14:textId="77777777" w:rsidR="006109F7" w:rsidRPr="006109F7" w:rsidRDefault="006109F7" w:rsidP="006109F7">
      <w:pPr>
        <w:suppressAutoHyphens/>
        <w:spacing w:after="0"/>
        <w:ind w:left="-426" w:firstLine="426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eastAsia="ar-SA"/>
        </w:rPr>
      </w:pPr>
    </w:p>
    <w:tbl>
      <w:tblPr>
        <w:tblStyle w:val="a4"/>
        <w:tblW w:w="10800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4362"/>
        <w:gridCol w:w="1559"/>
        <w:gridCol w:w="1276"/>
        <w:gridCol w:w="1275"/>
        <w:gridCol w:w="2328"/>
      </w:tblGrid>
      <w:tr w:rsidR="006109F7" w:rsidRPr="006109F7" w14:paraId="062ECE94" w14:textId="77777777" w:rsidTr="005C4F8C">
        <w:tc>
          <w:tcPr>
            <w:tcW w:w="10800" w:type="dxa"/>
            <w:gridSpan w:val="5"/>
          </w:tcPr>
          <w:p w14:paraId="33776372" w14:textId="77777777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Режим работы</w:t>
            </w:r>
          </w:p>
        </w:tc>
      </w:tr>
      <w:tr w:rsidR="006109F7" w:rsidRPr="006109F7" w14:paraId="5D589829" w14:textId="77777777" w:rsidTr="005C4F8C">
        <w:tc>
          <w:tcPr>
            <w:tcW w:w="4362" w:type="dxa"/>
          </w:tcPr>
          <w:p w14:paraId="4CB7C627" w14:textId="77777777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Время пребывания ребенка в Учреждении</w:t>
            </w:r>
          </w:p>
        </w:tc>
        <w:tc>
          <w:tcPr>
            <w:tcW w:w="6438" w:type="dxa"/>
            <w:gridSpan w:val="4"/>
          </w:tcPr>
          <w:p w14:paraId="41399D76" w14:textId="77777777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14:paraId="5A5A82CB" w14:textId="77777777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с 07.30 до 18.00 (10,5 часов)</w:t>
            </w:r>
          </w:p>
        </w:tc>
      </w:tr>
      <w:tr w:rsidR="006109F7" w:rsidRPr="006109F7" w14:paraId="36FDAC0A" w14:textId="77777777" w:rsidTr="005C4F8C">
        <w:tc>
          <w:tcPr>
            <w:tcW w:w="4362" w:type="dxa"/>
          </w:tcPr>
          <w:p w14:paraId="2AD244BF" w14:textId="77777777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>Продолжительность рабочей недели</w:t>
            </w:r>
          </w:p>
        </w:tc>
        <w:tc>
          <w:tcPr>
            <w:tcW w:w="6438" w:type="dxa"/>
            <w:gridSpan w:val="4"/>
          </w:tcPr>
          <w:p w14:paraId="5FA423C8" w14:textId="77777777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5 дней (с понедельника по пятницу)</w:t>
            </w:r>
          </w:p>
        </w:tc>
      </w:tr>
      <w:tr w:rsidR="006109F7" w:rsidRPr="006109F7" w14:paraId="34A5908F" w14:textId="77777777" w:rsidTr="005C4F8C">
        <w:tc>
          <w:tcPr>
            <w:tcW w:w="4362" w:type="dxa"/>
          </w:tcPr>
          <w:p w14:paraId="3CBDC331" w14:textId="77777777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Нерабочие дни</w:t>
            </w:r>
          </w:p>
        </w:tc>
        <w:tc>
          <w:tcPr>
            <w:tcW w:w="6438" w:type="dxa"/>
            <w:gridSpan w:val="4"/>
          </w:tcPr>
          <w:p w14:paraId="56F5F42F" w14:textId="77777777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Суббота, воскресенье, праздничные дни, установленные законодательством РФ</w:t>
            </w:r>
          </w:p>
        </w:tc>
      </w:tr>
      <w:tr w:rsidR="006109F7" w:rsidRPr="006109F7" w14:paraId="0A85FF74" w14:textId="77777777" w:rsidTr="005C4F8C">
        <w:tc>
          <w:tcPr>
            <w:tcW w:w="10800" w:type="dxa"/>
            <w:gridSpan w:val="5"/>
          </w:tcPr>
          <w:p w14:paraId="4EA77D7D" w14:textId="77777777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    Возрастные группы</w:t>
            </w:r>
          </w:p>
        </w:tc>
      </w:tr>
      <w:tr w:rsidR="006109F7" w:rsidRPr="006109F7" w14:paraId="5A0BBEE9" w14:textId="77777777" w:rsidTr="005C4F8C">
        <w:tc>
          <w:tcPr>
            <w:tcW w:w="4362" w:type="dxa"/>
          </w:tcPr>
          <w:p w14:paraId="51A5ACDA" w14:textId="77777777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Количество возрастных групп</w:t>
            </w:r>
          </w:p>
        </w:tc>
        <w:tc>
          <w:tcPr>
            <w:tcW w:w="1559" w:type="dxa"/>
          </w:tcPr>
          <w:p w14:paraId="5BE50B60" w14:textId="6A9E4107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 xml:space="preserve"> младшая группа - </w:t>
            </w:r>
            <w:r w:rsidR="00AB104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6" w:type="dxa"/>
          </w:tcPr>
          <w:p w14:paraId="7CF23617" w14:textId="2B1644EC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 xml:space="preserve">средняя группа - </w:t>
            </w:r>
            <w:r w:rsidR="00AB104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275" w:type="dxa"/>
          </w:tcPr>
          <w:p w14:paraId="731216D9" w14:textId="3E376D4D" w:rsidR="006109F7" w:rsidRPr="006109F7" w:rsidRDefault="00AB1043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 xml:space="preserve">Подготовительная к школе </w:t>
            </w:r>
            <w:r w:rsidR="006109F7"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группа - 3</w:t>
            </w:r>
          </w:p>
        </w:tc>
        <w:tc>
          <w:tcPr>
            <w:tcW w:w="2328" w:type="dxa"/>
          </w:tcPr>
          <w:p w14:paraId="180384D6" w14:textId="0BF727DA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 xml:space="preserve">подготовительная к школе группа - </w:t>
            </w:r>
            <w:r w:rsidR="00AB104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</w:tr>
      <w:tr w:rsidR="006109F7" w:rsidRPr="006109F7" w14:paraId="3676C189" w14:textId="77777777" w:rsidTr="005C4F8C">
        <w:tc>
          <w:tcPr>
            <w:tcW w:w="10800" w:type="dxa"/>
            <w:gridSpan w:val="5"/>
          </w:tcPr>
          <w:p w14:paraId="0FA7E131" w14:textId="77777777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Продолжительность учебного года</w:t>
            </w:r>
          </w:p>
        </w:tc>
      </w:tr>
      <w:tr w:rsidR="006109F7" w:rsidRPr="006109F7" w14:paraId="70A76ABC" w14:textId="77777777" w:rsidTr="005C4F8C">
        <w:tc>
          <w:tcPr>
            <w:tcW w:w="4362" w:type="dxa"/>
          </w:tcPr>
          <w:p w14:paraId="04EB691C" w14:textId="77777777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Начало учебного года</w:t>
            </w:r>
          </w:p>
        </w:tc>
        <w:tc>
          <w:tcPr>
            <w:tcW w:w="6438" w:type="dxa"/>
            <w:gridSpan w:val="4"/>
          </w:tcPr>
          <w:p w14:paraId="562BFD76" w14:textId="0F56D95F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01.09.202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</w:tr>
      <w:tr w:rsidR="006109F7" w:rsidRPr="006109F7" w14:paraId="5BC09926" w14:textId="77777777" w:rsidTr="005C4F8C">
        <w:tc>
          <w:tcPr>
            <w:tcW w:w="4362" w:type="dxa"/>
          </w:tcPr>
          <w:p w14:paraId="61B6AA74" w14:textId="77777777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Окончание учебного года</w:t>
            </w:r>
          </w:p>
        </w:tc>
        <w:tc>
          <w:tcPr>
            <w:tcW w:w="6438" w:type="dxa"/>
            <w:gridSpan w:val="4"/>
          </w:tcPr>
          <w:p w14:paraId="37B5FD3B" w14:textId="058CFC0F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31.05.202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</w:tr>
      <w:tr w:rsidR="006109F7" w:rsidRPr="006109F7" w14:paraId="57B03BED" w14:textId="77777777" w:rsidTr="005C4F8C">
        <w:tc>
          <w:tcPr>
            <w:tcW w:w="4362" w:type="dxa"/>
          </w:tcPr>
          <w:p w14:paraId="06C0230C" w14:textId="77777777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Продолжительность учебного года</w:t>
            </w:r>
          </w:p>
        </w:tc>
        <w:tc>
          <w:tcPr>
            <w:tcW w:w="6438" w:type="dxa"/>
            <w:gridSpan w:val="4"/>
          </w:tcPr>
          <w:p w14:paraId="140D277A" w14:textId="77777777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37 недель</w:t>
            </w:r>
          </w:p>
        </w:tc>
      </w:tr>
      <w:tr w:rsidR="006109F7" w:rsidRPr="006109F7" w14:paraId="5721B6C3" w14:textId="77777777" w:rsidTr="005C4F8C">
        <w:tc>
          <w:tcPr>
            <w:tcW w:w="4362" w:type="dxa"/>
          </w:tcPr>
          <w:p w14:paraId="1EF7CD50" w14:textId="77777777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val="en-US" w:eastAsia="ar-SA"/>
              </w:rPr>
              <w:t>I</w:t>
            </w: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 полугодие</w:t>
            </w:r>
          </w:p>
        </w:tc>
        <w:tc>
          <w:tcPr>
            <w:tcW w:w="6438" w:type="dxa"/>
            <w:gridSpan w:val="4"/>
          </w:tcPr>
          <w:p w14:paraId="238C4437" w14:textId="44A257FF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01.09.202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-31.12.202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 xml:space="preserve">3 </w:t>
            </w: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 xml:space="preserve">- 17 недель </w:t>
            </w:r>
          </w:p>
        </w:tc>
      </w:tr>
      <w:tr w:rsidR="006109F7" w:rsidRPr="006109F7" w14:paraId="28643DBA" w14:textId="77777777" w:rsidTr="005C4F8C">
        <w:tc>
          <w:tcPr>
            <w:tcW w:w="4362" w:type="dxa"/>
          </w:tcPr>
          <w:p w14:paraId="436D4D4D" w14:textId="77777777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val="en-US" w:eastAsia="ar-SA"/>
              </w:rPr>
              <w:t>II</w:t>
            </w: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 полугодие</w:t>
            </w:r>
          </w:p>
        </w:tc>
        <w:tc>
          <w:tcPr>
            <w:tcW w:w="6438" w:type="dxa"/>
            <w:gridSpan w:val="4"/>
          </w:tcPr>
          <w:p w14:paraId="533B637B" w14:textId="63FB65D9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10.01.202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-31.05.202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 xml:space="preserve"> - 20 недель </w:t>
            </w:r>
          </w:p>
        </w:tc>
      </w:tr>
      <w:tr w:rsidR="006109F7" w:rsidRPr="006109F7" w14:paraId="460DA45A" w14:textId="77777777" w:rsidTr="005C4F8C">
        <w:tc>
          <w:tcPr>
            <w:tcW w:w="4362" w:type="dxa"/>
          </w:tcPr>
          <w:p w14:paraId="28A0CC75" w14:textId="77777777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Продолжительность учебной недели</w:t>
            </w:r>
          </w:p>
        </w:tc>
        <w:tc>
          <w:tcPr>
            <w:tcW w:w="6438" w:type="dxa"/>
            <w:gridSpan w:val="4"/>
          </w:tcPr>
          <w:p w14:paraId="3BD06DB6" w14:textId="77777777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5 дней</w:t>
            </w:r>
          </w:p>
        </w:tc>
      </w:tr>
      <w:tr w:rsidR="006109F7" w:rsidRPr="006109F7" w14:paraId="4A4EE64E" w14:textId="77777777" w:rsidTr="005C4F8C">
        <w:tc>
          <w:tcPr>
            <w:tcW w:w="10800" w:type="dxa"/>
            <w:gridSpan w:val="5"/>
          </w:tcPr>
          <w:p w14:paraId="1466E43E" w14:textId="77777777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Праздничные (нерабочие) дни</w:t>
            </w:r>
          </w:p>
        </w:tc>
      </w:tr>
      <w:tr w:rsidR="006109F7" w:rsidRPr="006109F7" w14:paraId="71903C8C" w14:textId="77777777" w:rsidTr="005C4F8C">
        <w:tc>
          <w:tcPr>
            <w:tcW w:w="4362" w:type="dxa"/>
          </w:tcPr>
          <w:p w14:paraId="4FE618A0" w14:textId="77777777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День народного единства</w:t>
            </w:r>
          </w:p>
        </w:tc>
        <w:tc>
          <w:tcPr>
            <w:tcW w:w="6438" w:type="dxa"/>
            <w:gridSpan w:val="4"/>
          </w:tcPr>
          <w:p w14:paraId="494B873E" w14:textId="2E774967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04.11.202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</w:tr>
      <w:tr w:rsidR="006109F7" w:rsidRPr="006109F7" w14:paraId="5D22B3D8" w14:textId="77777777" w:rsidTr="005C4F8C">
        <w:tc>
          <w:tcPr>
            <w:tcW w:w="4362" w:type="dxa"/>
          </w:tcPr>
          <w:p w14:paraId="456FBDB2" w14:textId="77777777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Новогодние каникулы</w:t>
            </w:r>
          </w:p>
        </w:tc>
        <w:tc>
          <w:tcPr>
            <w:tcW w:w="6438" w:type="dxa"/>
            <w:gridSpan w:val="4"/>
          </w:tcPr>
          <w:p w14:paraId="6ACD32CC" w14:textId="2BA9FDD2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01.01.202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-10.01.202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</w:tr>
      <w:tr w:rsidR="006109F7" w:rsidRPr="006109F7" w14:paraId="28C6D608" w14:textId="77777777" w:rsidTr="005C4F8C">
        <w:tc>
          <w:tcPr>
            <w:tcW w:w="4362" w:type="dxa"/>
          </w:tcPr>
          <w:p w14:paraId="175A4980" w14:textId="77777777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Рождество Христово</w:t>
            </w:r>
          </w:p>
        </w:tc>
        <w:tc>
          <w:tcPr>
            <w:tcW w:w="6438" w:type="dxa"/>
            <w:gridSpan w:val="4"/>
          </w:tcPr>
          <w:p w14:paraId="7DC279C7" w14:textId="1930B752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07.01.202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</w:tr>
      <w:tr w:rsidR="006109F7" w:rsidRPr="006109F7" w14:paraId="3DB28A4F" w14:textId="77777777" w:rsidTr="005C4F8C">
        <w:tc>
          <w:tcPr>
            <w:tcW w:w="4362" w:type="dxa"/>
          </w:tcPr>
          <w:p w14:paraId="6F0DCBCB" w14:textId="77777777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День защитника Отечества</w:t>
            </w:r>
          </w:p>
        </w:tc>
        <w:tc>
          <w:tcPr>
            <w:tcW w:w="6438" w:type="dxa"/>
            <w:gridSpan w:val="4"/>
          </w:tcPr>
          <w:p w14:paraId="7F50113F" w14:textId="6F3EE3F1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23.02.202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</w:tr>
      <w:tr w:rsidR="006109F7" w:rsidRPr="006109F7" w14:paraId="7EB4FE68" w14:textId="77777777" w:rsidTr="005C4F8C">
        <w:tc>
          <w:tcPr>
            <w:tcW w:w="4362" w:type="dxa"/>
          </w:tcPr>
          <w:p w14:paraId="0570CC40" w14:textId="77777777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Международный женский день</w:t>
            </w:r>
          </w:p>
        </w:tc>
        <w:tc>
          <w:tcPr>
            <w:tcW w:w="6438" w:type="dxa"/>
            <w:gridSpan w:val="4"/>
          </w:tcPr>
          <w:p w14:paraId="535854AB" w14:textId="68EA85FF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08.03.202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</w:tr>
      <w:tr w:rsidR="006109F7" w:rsidRPr="006109F7" w14:paraId="23AA42A0" w14:textId="77777777" w:rsidTr="005C4F8C">
        <w:tc>
          <w:tcPr>
            <w:tcW w:w="4362" w:type="dxa"/>
          </w:tcPr>
          <w:p w14:paraId="0090D744" w14:textId="77777777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Праздник Весны и Труда</w:t>
            </w:r>
          </w:p>
        </w:tc>
        <w:tc>
          <w:tcPr>
            <w:tcW w:w="6438" w:type="dxa"/>
            <w:gridSpan w:val="4"/>
          </w:tcPr>
          <w:p w14:paraId="4F9F0C5E" w14:textId="53DD4EC5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01.05.202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</w:tr>
      <w:tr w:rsidR="006109F7" w:rsidRPr="006109F7" w14:paraId="5D377F77" w14:textId="77777777" w:rsidTr="005C4F8C">
        <w:tc>
          <w:tcPr>
            <w:tcW w:w="4362" w:type="dxa"/>
          </w:tcPr>
          <w:p w14:paraId="55CAB636" w14:textId="77777777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День Победы</w:t>
            </w:r>
          </w:p>
        </w:tc>
        <w:tc>
          <w:tcPr>
            <w:tcW w:w="6438" w:type="dxa"/>
            <w:gridSpan w:val="4"/>
          </w:tcPr>
          <w:p w14:paraId="5CBD1766" w14:textId="3448E20B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09.05.202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</w:tr>
      <w:tr w:rsidR="006109F7" w:rsidRPr="006109F7" w14:paraId="479F2D55" w14:textId="77777777" w:rsidTr="005C4F8C">
        <w:tc>
          <w:tcPr>
            <w:tcW w:w="4362" w:type="dxa"/>
          </w:tcPr>
          <w:p w14:paraId="3521E926" w14:textId="77777777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День России</w:t>
            </w:r>
          </w:p>
        </w:tc>
        <w:tc>
          <w:tcPr>
            <w:tcW w:w="6438" w:type="dxa"/>
            <w:gridSpan w:val="4"/>
          </w:tcPr>
          <w:p w14:paraId="70FA2660" w14:textId="10DCF2BA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12.06.202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</w:tr>
      <w:tr w:rsidR="006109F7" w:rsidRPr="006109F7" w14:paraId="113C0AEB" w14:textId="77777777" w:rsidTr="005C4F8C">
        <w:tc>
          <w:tcPr>
            <w:tcW w:w="10800" w:type="dxa"/>
            <w:gridSpan w:val="5"/>
          </w:tcPr>
          <w:p w14:paraId="409AE47B" w14:textId="77777777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Каникулы </w:t>
            </w:r>
          </w:p>
        </w:tc>
      </w:tr>
      <w:tr w:rsidR="006109F7" w:rsidRPr="006109F7" w14:paraId="6606DA91" w14:textId="77777777" w:rsidTr="005C4F8C">
        <w:tc>
          <w:tcPr>
            <w:tcW w:w="4362" w:type="dxa"/>
          </w:tcPr>
          <w:p w14:paraId="477B90BE" w14:textId="77777777" w:rsidR="006109F7" w:rsidRPr="006109F7" w:rsidRDefault="006109F7" w:rsidP="006109F7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зимние</w:t>
            </w:r>
          </w:p>
        </w:tc>
        <w:tc>
          <w:tcPr>
            <w:tcW w:w="6438" w:type="dxa"/>
            <w:gridSpan w:val="4"/>
          </w:tcPr>
          <w:p w14:paraId="6A6CABC7" w14:textId="7E07A868" w:rsidR="006109F7" w:rsidRPr="006109F7" w:rsidRDefault="006109F7" w:rsidP="006109F7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01.01.202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-09.01.202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</w:tr>
      <w:tr w:rsidR="006109F7" w:rsidRPr="006109F7" w14:paraId="4F704D09" w14:textId="77777777" w:rsidTr="005C4F8C">
        <w:tc>
          <w:tcPr>
            <w:tcW w:w="4362" w:type="dxa"/>
          </w:tcPr>
          <w:p w14:paraId="2FFBCE62" w14:textId="77777777" w:rsidR="006109F7" w:rsidRPr="006109F7" w:rsidRDefault="006109F7" w:rsidP="006109F7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eastAsia="ar-SA"/>
              </w:rPr>
              <w:t>летние</w:t>
            </w:r>
          </w:p>
        </w:tc>
        <w:tc>
          <w:tcPr>
            <w:tcW w:w="6438" w:type="dxa"/>
            <w:gridSpan w:val="4"/>
          </w:tcPr>
          <w:p w14:paraId="6A295A0B" w14:textId="03636AD4" w:rsidR="006109F7" w:rsidRPr="006109F7" w:rsidRDefault="006109F7" w:rsidP="006109F7">
            <w:pPr>
              <w:tabs>
                <w:tab w:val="left" w:pos="4020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01.06.202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  <w:r w:rsidRPr="006109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-31.08.202</w:t>
            </w:r>
            <w:r w:rsidR="00864571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</w:tr>
    </w:tbl>
    <w:p w14:paraId="22482179" w14:textId="77777777" w:rsidR="006109F7" w:rsidRPr="006109F7" w:rsidRDefault="006109F7" w:rsidP="006109F7">
      <w:pPr>
        <w:suppressAutoHyphens/>
        <w:spacing w:after="0"/>
        <w:ind w:left="-426" w:firstLine="426"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</w:p>
    <w:p w14:paraId="072108E9" w14:textId="77777777" w:rsidR="00DE7E6E" w:rsidRDefault="00DE7E6E" w:rsidP="007726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BC24E8" w14:textId="77777777" w:rsidR="00723303" w:rsidRDefault="00723303" w:rsidP="00723303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EAB9ECB" w14:textId="77777777" w:rsidR="00D07A59" w:rsidRDefault="00D07A59" w:rsidP="00D07A5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2.8.2 </w:t>
      </w:r>
      <w:r w:rsidRPr="00F42E06">
        <w:rPr>
          <w:rFonts w:ascii="Times New Roman" w:eastAsia="Calibri" w:hAnsi="Times New Roman" w:cs="Times New Roman"/>
          <w:b/>
          <w:sz w:val="28"/>
          <w:szCs w:val="28"/>
        </w:rPr>
        <w:t xml:space="preserve">Распорядок и режим дня </w:t>
      </w:r>
    </w:p>
    <w:p w14:paraId="631EFAA4" w14:textId="77777777" w:rsidR="00C70C7D" w:rsidRDefault="00C70C7D" w:rsidP="00C70C7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ED2E52" w14:textId="77777777" w:rsidR="00723303" w:rsidRDefault="00C70C7D" w:rsidP="00C70C7D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42E06">
        <w:rPr>
          <w:rFonts w:ascii="Times New Roman" w:eastAsia="Calibri" w:hAnsi="Times New Roman" w:cs="Times New Roman"/>
          <w:b/>
          <w:sz w:val="28"/>
          <w:szCs w:val="28"/>
        </w:rPr>
        <w:t xml:space="preserve">Распорядок и режим дня </w:t>
      </w:r>
    </w:p>
    <w:p w14:paraId="4284C6F8" w14:textId="5EF9A386" w:rsidR="00C70C7D" w:rsidRPr="00F42E06" w:rsidRDefault="005F3203" w:rsidP="00723303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детей 4</w:t>
      </w:r>
      <w:r w:rsidR="00C70C7D" w:rsidRPr="00F42E06">
        <w:rPr>
          <w:rFonts w:ascii="Times New Roman" w:eastAsia="Calibri" w:hAnsi="Times New Roman" w:cs="Times New Roman"/>
          <w:b/>
          <w:sz w:val="28"/>
          <w:szCs w:val="28"/>
        </w:rPr>
        <w:t xml:space="preserve">-го года жизни  </w:t>
      </w:r>
    </w:p>
    <w:p w14:paraId="7AD1E4BE" w14:textId="77777777" w:rsidR="00C70C7D" w:rsidRPr="00F42E06" w:rsidRDefault="00C70C7D" w:rsidP="00C70C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0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холодный период (сентябрь – май)</w:t>
      </w:r>
    </w:p>
    <w:tbl>
      <w:tblPr>
        <w:tblW w:w="96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2410"/>
        <w:gridCol w:w="2693"/>
        <w:gridCol w:w="1417"/>
        <w:gridCol w:w="7"/>
        <w:gridCol w:w="1127"/>
      </w:tblGrid>
      <w:tr w:rsidR="00C70C7D" w:rsidRPr="004E53B2" w14:paraId="530E6C23" w14:textId="77777777" w:rsidTr="00136446">
        <w:tc>
          <w:tcPr>
            <w:tcW w:w="1978" w:type="dxa"/>
          </w:tcPr>
          <w:p w14:paraId="61414641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моменты, деятельность</w:t>
            </w:r>
          </w:p>
        </w:tc>
        <w:tc>
          <w:tcPr>
            <w:tcW w:w="2410" w:type="dxa"/>
          </w:tcPr>
          <w:p w14:paraId="203127EC" w14:textId="77777777" w:rsidR="00C70C7D" w:rsidRPr="004E53B2" w:rsidRDefault="00C70C7D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Средства и формы организации образовательной деятельности процесса</w:t>
            </w:r>
          </w:p>
        </w:tc>
        <w:tc>
          <w:tcPr>
            <w:tcW w:w="2693" w:type="dxa"/>
          </w:tcPr>
          <w:p w14:paraId="18D54953" w14:textId="77777777" w:rsidR="00C70C7D" w:rsidRPr="004E53B2" w:rsidRDefault="00C70C7D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417" w:type="dxa"/>
          </w:tcPr>
          <w:p w14:paraId="496ABEA8" w14:textId="77777777" w:rsidR="00C70C7D" w:rsidRPr="004E53B2" w:rsidRDefault="00C70C7D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в режиме дня</w:t>
            </w:r>
          </w:p>
        </w:tc>
        <w:tc>
          <w:tcPr>
            <w:tcW w:w="1134" w:type="dxa"/>
            <w:gridSpan w:val="2"/>
          </w:tcPr>
          <w:p w14:paraId="1F211424" w14:textId="77777777" w:rsidR="00C70C7D" w:rsidRPr="004E53B2" w:rsidRDefault="00C70C7D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Длительность</w:t>
            </w:r>
          </w:p>
        </w:tc>
      </w:tr>
      <w:tr w:rsidR="00C70C7D" w:rsidRPr="004E53B2" w14:paraId="4CCF24A0" w14:textId="77777777" w:rsidTr="00136446">
        <w:trPr>
          <w:cantSplit/>
          <w:trHeight w:val="961"/>
        </w:trPr>
        <w:tc>
          <w:tcPr>
            <w:tcW w:w="1978" w:type="dxa"/>
            <w:vMerge w:val="restart"/>
          </w:tcPr>
          <w:p w14:paraId="6B576A5B" w14:textId="77777777" w:rsidR="00C70C7D" w:rsidRPr="004E53B2" w:rsidRDefault="00C70C7D" w:rsidP="00136446">
            <w:pPr>
              <w:tabs>
                <w:tab w:val="left" w:pos="612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детей</w:t>
            </w:r>
          </w:p>
        </w:tc>
        <w:tc>
          <w:tcPr>
            <w:tcW w:w="7654" w:type="dxa"/>
            <w:gridSpan w:val="5"/>
          </w:tcPr>
          <w:p w14:paraId="139817A1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постепенное вхождение ребенку в жизнь детского сада; создать спокойный психологический комфортный настрой для каждого ребенка; способствовать укреплению интимно-личностного контакта воспитателя с каждым ребенком; содействовать формированию  у детей чувства общности.</w:t>
            </w:r>
          </w:p>
        </w:tc>
      </w:tr>
      <w:tr w:rsidR="00C70C7D" w:rsidRPr="004E53B2" w14:paraId="592C084C" w14:textId="77777777" w:rsidTr="00136446">
        <w:trPr>
          <w:cantSplit/>
          <w:trHeight w:val="2825"/>
        </w:trPr>
        <w:tc>
          <w:tcPr>
            <w:tcW w:w="1978" w:type="dxa"/>
            <w:vMerge/>
          </w:tcPr>
          <w:p w14:paraId="41BCDD40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0580B2E6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(дидактические, настольно-печатные, сюжетно-ролевые, игры малой подвижности) </w:t>
            </w:r>
          </w:p>
          <w:p w14:paraId="355BE272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изобразительная, познавательно-исследовательская, двигательная деятельность, конструирование, общение, самообслуживание или бытовой труд и др.</w:t>
            </w:r>
          </w:p>
        </w:tc>
        <w:tc>
          <w:tcPr>
            <w:tcW w:w="2693" w:type="dxa"/>
          </w:tcPr>
          <w:p w14:paraId="210AEE6E" w14:textId="77777777" w:rsidR="00C70C7D" w:rsidRPr="004E53B2" w:rsidRDefault="00C70C7D" w:rsidP="00136446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Самостоятельная и совместная со взрослым игровая деятельность, познавательно-исследовательская, конструктивная, коммуникативная деятельность, физическая активность.</w:t>
            </w:r>
          </w:p>
          <w:p w14:paraId="3B69C296" w14:textId="77777777" w:rsidR="00C70C7D" w:rsidRPr="004E53B2" w:rsidRDefault="00C70C7D" w:rsidP="00136446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Общение детей по интересам.</w:t>
            </w:r>
          </w:p>
          <w:p w14:paraId="635AB90D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с детьми.</w:t>
            </w:r>
          </w:p>
        </w:tc>
        <w:tc>
          <w:tcPr>
            <w:tcW w:w="1417" w:type="dxa"/>
            <w:vMerge w:val="restart"/>
          </w:tcPr>
          <w:p w14:paraId="2A7A0948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7.00 - 8.20</w:t>
            </w:r>
          </w:p>
        </w:tc>
        <w:tc>
          <w:tcPr>
            <w:tcW w:w="1134" w:type="dxa"/>
            <w:gridSpan w:val="2"/>
            <w:vMerge w:val="restart"/>
          </w:tcPr>
          <w:p w14:paraId="26C2D5AA" w14:textId="77777777" w:rsidR="00C70C7D" w:rsidRPr="004E53B2" w:rsidRDefault="00C70C7D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1час </w:t>
            </w:r>
          </w:p>
          <w:p w14:paraId="1B8BB1AD" w14:textId="77777777" w:rsidR="00C70C7D" w:rsidRPr="004E53B2" w:rsidRDefault="00C70C7D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минут</w:t>
            </w:r>
          </w:p>
        </w:tc>
      </w:tr>
      <w:tr w:rsidR="00C70C7D" w:rsidRPr="004E53B2" w14:paraId="173DDCF5" w14:textId="77777777" w:rsidTr="00136446">
        <w:trPr>
          <w:cantSplit/>
          <w:trHeight w:val="267"/>
        </w:trPr>
        <w:tc>
          <w:tcPr>
            <w:tcW w:w="1978" w:type="dxa"/>
            <w:vMerge/>
          </w:tcPr>
          <w:p w14:paraId="09472C45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0A7A12AF" w14:textId="77777777" w:rsidR="00C70C7D" w:rsidRPr="004E53B2" w:rsidRDefault="00C70C7D" w:rsidP="00136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Беседы с детьми </w:t>
            </w:r>
          </w:p>
        </w:tc>
        <w:tc>
          <w:tcPr>
            <w:tcW w:w="2693" w:type="dxa"/>
          </w:tcPr>
          <w:p w14:paraId="082B7F39" w14:textId="77777777" w:rsidR="00C70C7D" w:rsidRPr="004E53B2" w:rsidRDefault="00C70C7D" w:rsidP="00136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1417" w:type="dxa"/>
            <w:vMerge/>
          </w:tcPr>
          <w:p w14:paraId="07BC514D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</w:tcPr>
          <w:p w14:paraId="5E87B529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70C7D" w:rsidRPr="004E53B2" w14:paraId="0AEC3DD9" w14:textId="77777777" w:rsidTr="00136446">
        <w:trPr>
          <w:cantSplit/>
          <w:trHeight w:val="282"/>
        </w:trPr>
        <w:tc>
          <w:tcPr>
            <w:tcW w:w="1978" w:type="dxa"/>
            <w:vMerge/>
          </w:tcPr>
          <w:p w14:paraId="3B526E88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646734D7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по участку, детскому саду</w:t>
            </w:r>
          </w:p>
        </w:tc>
        <w:tc>
          <w:tcPr>
            <w:tcW w:w="2693" w:type="dxa"/>
            <w:vMerge w:val="restart"/>
          </w:tcPr>
          <w:p w14:paraId="66630959" w14:textId="77777777" w:rsidR="00C70C7D" w:rsidRPr="004E53B2" w:rsidRDefault="00C70C7D" w:rsidP="00136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Познавательно-исследовательская, коммуникативная деятельность</w:t>
            </w:r>
          </w:p>
        </w:tc>
        <w:tc>
          <w:tcPr>
            <w:tcW w:w="1417" w:type="dxa"/>
            <w:vMerge/>
          </w:tcPr>
          <w:p w14:paraId="006A9518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</w:tcPr>
          <w:p w14:paraId="13E67391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70C7D" w:rsidRPr="004E53B2" w14:paraId="7D665A56" w14:textId="77777777" w:rsidTr="00136446">
        <w:trPr>
          <w:cantSplit/>
          <w:trHeight w:val="282"/>
        </w:trPr>
        <w:tc>
          <w:tcPr>
            <w:tcW w:w="1978" w:type="dxa"/>
            <w:vMerge/>
          </w:tcPr>
          <w:p w14:paraId="240D6757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31424AF6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Наблюдения.</w:t>
            </w:r>
          </w:p>
          <w:p w14:paraId="57429319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портфолио</w:t>
            </w:r>
          </w:p>
        </w:tc>
        <w:tc>
          <w:tcPr>
            <w:tcW w:w="2693" w:type="dxa"/>
            <w:vMerge/>
          </w:tcPr>
          <w:p w14:paraId="30121278" w14:textId="77777777" w:rsidR="00C70C7D" w:rsidRPr="004E53B2" w:rsidRDefault="00C70C7D" w:rsidP="00136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14:paraId="405B4270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</w:tcPr>
          <w:p w14:paraId="0810890D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70C7D" w:rsidRPr="004E53B2" w14:paraId="50CFE4D7" w14:textId="77777777" w:rsidTr="00136446">
        <w:trPr>
          <w:cantSplit/>
          <w:trHeight w:val="282"/>
        </w:trPr>
        <w:tc>
          <w:tcPr>
            <w:tcW w:w="1978" w:type="dxa"/>
            <w:vMerge/>
          </w:tcPr>
          <w:p w14:paraId="5AA4924C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68D4D97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Элементарная трудовая деятельность</w:t>
            </w:r>
          </w:p>
        </w:tc>
        <w:tc>
          <w:tcPr>
            <w:tcW w:w="2693" w:type="dxa"/>
          </w:tcPr>
          <w:p w14:paraId="25E68DD9" w14:textId="77777777" w:rsidR="00C70C7D" w:rsidRPr="004E53B2" w:rsidRDefault="00C70C7D" w:rsidP="00136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Общественно-полезный труд. Оказание помощи в уходе за растениями, в игровых уголках</w:t>
            </w:r>
          </w:p>
        </w:tc>
        <w:tc>
          <w:tcPr>
            <w:tcW w:w="1417" w:type="dxa"/>
            <w:vMerge/>
          </w:tcPr>
          <w:p w14:paraId="18DC7834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</w:tcPr>
          <w:p w14:paraId="5CFC2979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70C7D" w:rsidRPr="004E53B2" w14:paraId="47224482" w14:textId="77777777" w:rsidTr="00136446">
        <w:trPr>
          <w:cantSplit/>
          <w:trHeight w:val="282"/>
        </w:trPr>
        <w:tc>
          <w:tcPr>
            <w:tcW w:w="1978" w:type="dxa"/>
            <w:vMerge/>
          </w:tcPr>
          <w:p w14:paraId="528AFCCC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3910FF24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(артикуляционная, дыхательная, пальчиковая)</w:t>
            </w:r>
          </w:p>
        </w:tc>
        <w:tc>
          <w:tcPr>
            <w:tcW w:w="2693" w:type="dxa"/>
          </w:tcPr>
          <w:p w14:paraId="5C18EA88" w14:textId="77777777" w:rsidR="00C70C7D" w:rsidRPr="004E53B2" w:rsidRDefault="00C70C7D" w:rsidP="00136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Физиологическая активизация организма ребенка</w:t>
            </w:r>
          </w:p>
        </w:tc>
        <w:tc>
          <w:tcPr>
            <w:tcW w:w="1417" w:type="dxa"/>
            <w:vMerge/>
          </w:tcPr>
          <w:p w14:paraId="42EA572C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</w:tcPr>
          <w:p w14:paraId="331EFED0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70C7D" w:rsidRPr="004E53B2" w14:paraId="7DE300ED" w14:textId="77777777" w:rsidTr="00136446">
        <w:trPr>
          <w:trHeight w:val="311"/>
        </w:trPr>
        <w:tc>
          <w:tcPr>
            <w:tcW w:w="1978" w:type="dxa"/>
            <w:vMerge/>
          </w:tcPr>
          <w:p w14:paraId="08AB0BFE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24F7BDCE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  <w:r w:rsidRPr="004E53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14:paraId="4F3959F5" w14:textId="77777777" w:rsidR="00C70C7D" w:rsidRPr="004E53B2" w:rsidRDefault="00C70C7D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663CE8D7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активность. Разные комплексы гимнастики: игровая, корригирующая, беговая, гимнастика с предметами. Музыкальное сопровождени</w:t>
            </w:r>
            <w:r w:rsidRPr="004E5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е.</w:t>
            </w:r>
          </w:p>
        </w:tc>
        <w:tc>
          <w:tcPr>
            <w:tcW w:w="1424" w:type="dxa"/>
            <w:gridSpan w:val="2"/>
          </w:tcPr>
          <w:p w14:paraId="49BD5BF8" w14:textId="77BA024D" w:rsidR="00C70C7D" w:rsidRPr="004E53B2" w:rsidRDefault="0046231F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8.00 - 8.1</w:t>
            </w:r>
            <w:r w:rsidR="00C70C7D"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7" w:type="dxa"/>
          </w:tcPr>
          <w:p w14:paraId="007E0719" w14:textId="77777777" w:rsidR="00C70C7D" w:rsidRPr="004E53B2" w:rsidRDefault="00C70C7D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 минут</w:t>
            </w:r>
          </w:p>
        </w:tc>
      </w:tr>
      <w:tr w:rsidR="00C70C7D" w:rsidRPr="004E53B2" w14:paraId="655B8012" w14:textId="77777777" w:rsidTr="00136446">
        <w:trPr>
          <w:trHeight w:val="2630"/>
        </w:trPr>
        <w:tc>
          <w:tcPr>
            <w:tcW w:w="1978" w:type="dxa"/>
          </w:tcPr>
          <w:p w14:paraId="08A782CE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процедуры</w:t>
            </w:r>
          </w:p>
        </w:tc>
        <w:tc>
          <w:tcPr>
            <w:tcW w:w="2410" w:type="dxa"/>
          </w:tcPr>
          <w:p w14:paraId="1D51DDD9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Самообслуживание.</w:t>
            </w:r>
          </w:p>
          <w:p w14:paraId="68B88C78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</w:t>
            </w:r>
          </w:p>
          <w:p w14:paraId="0AF1D21B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7A16089B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Формирование гигиенических навыков подготовки к приему пищи </w:t>
            </w: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(внешний вид, чистые руки). Умывание прохладной водой.  Фольклорное, литературно-художественное сопровождение.</w:t>
            </w:r>
          </w:p>
        </w:tc>
        <w:tc>
          <w:tcPr>
            <w:tcW w:w="1424" w:type="dxa"/>
            <w:gridSpan w:val="2"/>
            <w:tcBorders>
              <w:bottom w:val="nil"/>
            </w:tcBorders>
          </w:tcPr>
          <w:p w14:paraId="3A55285B" w14:textId="2154C482" w:rsidR="00C70C7D" w:rsidRPr="004E53B2" w:rsidRDefault="0046231F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8.10 - 8.3</w:t>
            </w:r>
            <w:r w:rsidR="00C70C7D"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7" w:type="dxa"/>
            <w:tcBorders>
              <w:bottom w:val="nil"/>
            </w:tcBorders>
          </w:tcPr>
          <w:p w14:paraId="6FFA033F" w14:textId="77777777" w:rsidR="00C70C7D" w:rsidRPr="004E53B2" w:rsidRDefault="00C70C7D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минут</w:t>
            </w:r>
          </w:p>
        </w:tc>
      </w:tr>
      <w:tr w:rsidR="00C70C7D" w:rsidRPr="004E53B2" w14:paraId="450DAE66" w14:textId="77777777" w:rsidTr="00136446">
        <w:trPr>
          <w:trHeight w:val="2588"/>
        </w:trPr>
        <w:tc>
          <w:tcPr>
            <w:tcW w:w="1978" w:type="dxa"/>
          </w:tcPr>
          <w:p w14:paraId="024D19DF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Завтрак</w:t>
            </w:r>
          </w:p>
        </w:tc>
        <w:tc>
          <w:tcPr>
            <w:tcW w:w="2410" w:type="dxa"/>
          </w:tcPr>
          <w:p w14:paraId="62E61FA1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культуры еды</w:t>
            </w:r>
          </w:p>
        </w:tc>
        <w:tc>
          <w:tcPr>
            <w:tcW w:w="2693" w:type="dxa"/>
          </w:tcPr>
          <w:p w14:paraId="3158565B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Самообслуживание. (соблюдение правил приема пищи, правильное пользование столовыми приборами). Этикетные формы приема пищи. Объяснение особенностей приготовленных блюд, их значения для здоровья человека.</w:t>
            </w:r>
          </w:p>
        </w:tc>
        <w:tc>
          <w:tcPr>
            <w:tcW w:w="1417" w:type="dxa"/>
            <w:tcBorders>
              <w:top w:val="nil"/>
            </w:tcBorders>
          </w:tcPr>
          <w:p w14:paraId="24F5BCFF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0260579C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70C7D" w:rsidRPr="004E53B2" w14:paraId="0BE570D7" w14:textId="77777777" w:rsidTr="00CC038D">
        <w:trPr>
          <w:trHeight w:val="417"/>
        </w:trPr>
        <w:tc>
          <w:tcPr>
            <w:tcW w:w="1978" w:type="dxa"/>
          </w:tcPr>
          <w:p w14:paraId="38E857C6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Групповой, утренний сбор</w:t>
            </w:r>
          </w:p>
        </w:tc>
        <w:tc>
          <w:tcPr>
            <w:tcW w:w="2410" w:type="dxa"/>
          </w:tcPr>
          <w:p w14:paraId="447C13CE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 к образовательной деятельности.</w:t>
            </w:r>
          </w:p>
        </w:tc>
        <w:tc>
          <w:tcPr>
            <w:tcW w:w="2693" w:type="dxa"/>
          </w:tcPr>
          <w:p w14:paraId="6710AD9C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Проблемные, игровые, образовательные  ситуации.</w:t>
            </w:r>
          </w:p>
          <w:p w14:paraId="05E12978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Содействие созданию у детей позитивного и деятельностного настроя на образовательную деятельность. </w:t>
            </w:r>
          </w:p>
          <w:p w14:paraId="2A00945F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планирование образовательной деятельности на день (неделю).</w:t>
            </w:r>
          </w:p>
        </w:tc>
        <w:tc>
          <w:tcPr>
            <w:tcW w:w="1417" w:type="dxa"/>
          </w:tcPr>
          <w:p w14:paraId="7348C7B1" w14:textId="4B73888B" w:rsidR="00C70C7D" w:rsidRPr="004E53B2" w:rsidRDefault="0046231F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</w:t>
            </w:r>
            <w:r w:rsidR="00C70C7D"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– 9.00</w:t>
            </w:r>
          </w:p>
        </w:tc>
        <w:tc>
          <w:tcPr>
            <w:tcW w:w="1134" w:type="dxa"/>
            <w:gridSpan w:val="2"/>
          </w:tcPr>
          <w:p w14:paraId="4A21C092" w14:textId="79AED73C" w:rsidR="00C70C7D" w:rsidRPr="004E53B2" w:rsidRDefault="0046231F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70C7D"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минут</w:t>
            </w:r>
          </w:p>
        </w:tc>
      </w:tr>
      <w:tr w:rsidR="00C70C7D" w:rsidRPr="004E53B2" w14:paraId="309668EA" w14:textId="77777777" w:rsidTr="00136446">
        <w:trPr>
          <w:trHeight w:val="896"/>
        </w:trPr>
        <w:tc>
          <w:tcPr>
            <w:tcW w:w="1978" w:type="dxa"/>
          </w:tcPr>
          <w:p w14:paraId="7C26ACBD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организованная</w:t>
            </w:r>
          </w:p>
          <w:p w14:paraId="72BDB72F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непрерывная образовательная деятельность (НОД) не более 30 минут), осуществляемая в процессе организации различных видов детской деятельности</w:t>
            </w:r>
          </w:p>
        </w:tc>
        <w:tc>
          <w:tcPr>
            <w:tcW w:w="2410" w:type="dxa"/>
          </w:tcPr>
          <w:p w14:paraId="73296EE5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Обучение, воспитание и развитие детей</w:t>
            </w:r>
            <w:r w:rsidRPr="004E53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4E53B2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в различных видах общения и деятельности с учетом их возрастных, индивидуальных психологических</w:t>
            </w: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физиологических особенностей. </w:t>
            </w:r>
          </w:p>
        </w:tc>
        <w:tc>
          <w:tcPr>
            <w:tcW w:w="2693" w:type="dxa"/>
          </w:tcPr>
          <w:p w14:paraId="17904BE4" w14:textId="77777777" w:rsidR="00C70C7D" w:rsidRPr="004E53B2" w:rsidRDefault="00C70C7D" w:rsidP="00136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Игровая</w:t>
            </w:r>
          </w:p>
          <w:p w14:paraId="15BC37AE" w14:textId="77777777" w:rsidR="00C70C7D" w:rsidRPr="004E53B2" w:rsidRDefault="00C70C7D" w:rsidP="00136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Познавательно-исследовательская</w:t>
            </w:r>
          </w:p>
          <w:p w14:paraId="70B0DD7C" w14:textId="77777777" w:rsidR="00C70C7D" w:rsidRPr="004E53B2" w:rsidRDefault="00C70C7D" w:rsidP="00136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Коммуникативная</w:t>
            </w:r>
          </w:p>
          <w:p w14:paraId="4C2DBEA1" w14:textId="77777777" w:rsidR="00C70C7D" w:rsidRPr="004E53B2" w:rsidRDefault="00C70C7D" w:rsidP="00136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Музыкальная активность</w:t>
            </w:r>
          </w:p>
          <w:p w14:paraId="11F70593" w14:textId="77777777" w:rsidR="00C70C7D" w:rsidRPr="004E53B2" w:rsidRDefault="00C70C7D" w:rsidP="00136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Двигательная деятельность</w:t>
            </w:r>
          </w:p>
          <w:p w14:paraId="4C9D9F22" w14:textId="77777777" w:rsidR="00C70C7D" w:rsidRPr="004E53B2" w:rsidRDefault="00C70C7D" w:rsidP="00136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Конструирование</w:t>
            </w:r>
          </w:p>
          <w:p w14:paraId="55EEC72C" w14:textId="77777777" w:rsidR="00C70C7D" w:rsidRPr="004E53B2" w:rsidRDefault="00C70C7D" w:rsidP="00136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Изобразительная деятельность</w:t>
            </w:r>
          </w:p>
          <w:p w14:paraId="445BCB6F" w14:textId="77777777" w:rsidR="00C70C7D" w:rsidRPr="004E53B2" w:rsidRDefault="00C70C7D" w:rsidP="00136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Восприятие художественной литературы и фольклора</w:t>
            </w:r>
          </w:p>
        </w:tc>
        <w:tc>
          <w:tcPr>
            <w:tcW w:w="1417" w:type="dxa"/>
          </w:tcPr>
          <w:p w14:paraId="1098431C" w14:textId="44703B16" w:rsidR="00C70C7D" w:rsidRPr="004E53B2" w:rsidRDefault="00C70C7D" w:rsidP="004E53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9.00 – </w:t>
            </w:r>
            <w:r w:rsid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</w:t>
            </w:r>
          </w:p>
        </w:tc>
        <w:tc>
          <w:tcPr>
            <w:tcW w:w="1134" w:type="dxa"/>
            <w:gridSpan w:val="2"/>
          </w:tcPr>
          <w:p w14:paraId="6086DB42" w14:textId="06EF53DE" w:rsidR="00C70C7D" w:rsidRPr="004E53B2" w:rsidRDefault="004E53B2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C70C7D"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</w:p>
        </w:tc>
      </w:tr>
      <w:tr w:rsidR="00C70C7D" w:rsidRPr="004E53B2" w14:paraId="0D6F47B8" w14:textId="77777777" w:rsidTr="00136446">
        <w:trPr>
          <w:trHeight w:val="515"/>
        </w:trPr>
        <w:tc>
          <w:tcPr>
            <w:tcW w:w="1978" w:type="dxa"/>
          </w:tcPr>
          <w:p w14:paraId="1543AF1A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Перерывы между НОД</w:t>
            </w:r>
          </w:p>
          <w:p w14:paraId="60A146F8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262C7FB9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Двигательная, игровая активность. Профилактика психоэмоционального, двигательного и зрительного напряжения. </w:t>
            </w:r>
          </w:p>
        </w:tc>
        <w:tc>
          <w:tcPr>
            <w:tcW w:w="2693" w:type="dxa"/>
          </w:tcPr>
          <w:p w14:paraId="142C97B4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Физические упражнения и малоподвижные игры. Зрительные упражнения и координаторы. Художественное слово. Музыкальное сопровождение. Динамическая пауза между НОД.  </w:t>
            </w:r>
          </w:p>
        </w:tc>
        <w:tc>
          <w:tcPr>
            <w:tcW w:w="1417" w:type="dxa"/>
          </w:tcPr>
          <w:p w14:paraId="0DC49069" w14:textId="77777777" w:rsidR="00C70C7D" w:rsidRPr="004E53B2" w:rsidRDefault="00C70C7D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10 минут</w:t>
            </w:r>
          </w:p>
        </w:tc>
        <w:tc>
          <w:tcPr>
            <w:tcW w:w="1134" w:type="dxa"/>
            <w:gridSpan w:val="2"/>
          </w:tcPr>
          <w:p w14:paraId="48E4D294" w14:textId="3DBFE6BF" w:rsidR="00C70C7D" w:rsidRPr="004E53B2" w:rsidRDefault="0046231F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70C7D"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минут</w:t>
            </w:r>
          </w:p>
        </w:tc>
      </w:tr>
      <w:tr w:rsidR="00C70C7D" w:rsidRPr="004E53B2" w14:paraId="7988809D" w14:textId="77777777" w:rsidTr="00136446">
        <w:trPr>
          <w:trHeight w:val="399"/>
        </w:trPr>
        <w:tc>
          <w:tcPr>
            <w:tcW w:w="1978" w:type="dxa"/>
          </w:tcPr>
          <w:p w14:paraId="011F0A0E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к прогулке</w:t>
            </w:r>
          </w:p>
        </w:tc>
        <w:tc>
          <w:tcPr>
            <w:tcW w:w="2410" w:type="dxa"/>
          </w:tcPr>
          <w:p w14:paraId="1ED17502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навыков самообслуживания.</w:t>
            </w:r>
          </w:p>
          <w:p w14:paraId="648290DD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7FFC4A08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Самообслуживание. Оказание помощи друг другу (</w:t>
            </w: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воспитателя и наиболее активных детей</w:t>
            </w:r>
            <w:proofErr w:type="gramStart"/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),мотивация</w:t>
            </w:r>
            <w:proofErr w:type="gramEnd"/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прогулку (содержание, проблемные ситуации). Художественное слово (пословицы, поговорки, загадки, стихи). </w:t>
            </w: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радостного, приподнятого настроения. </w:t>
            </w:r>
          </w:p>
        </w:tc>
        <w:tc>
          <w:tcPr>
            <w:tcW w:w="1417" w:type="dxa"/>
            <w:vMerge w:val="restart"/>
          </w:tcPr>
          <w:p w14:paraId="0CB1120A" w14:textId="10F08ED2" w:rsidR="00C70C7D" w:rsidRPr="004E53B2" w:rsidRDefault="0046231F" w:rsidP="00462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09.50-12.0</w:t>
            </w:r>
            <w:r w:rsidR="00C70C7D"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vMerge w:val="restart"/>
          </w:tcPr>
          <w:p w14:paraId="000DCA4D" w14:textId="691488D3" w:rsidR="00C70C7D" w:rsidRPr="004E53B2" w:rsidRDefault="0046231F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C70C7D"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</w:p>
          <w:p w14:paraId="2C169615" w14:textId="617E002A" w:rsidR="00C70C7D" w:rsidRPr="004E53B2" w:rsidRDefault="0046231F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C70C7D"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 минут</w:t>
            </w:r>
          </w:p>
        </w:tc>
      </w:tr>
      <w:tr w:rsidR="00C70C7D" w:rsidRPr="004E53B2" w14:paraId="23224BCC" w14:textId="77777777" w:rsidTr="00136446">
        <w:trPr>
          <w:trHeight w:val="4154"/>
        </w:trPr>
        <w:tc>
          <w:tcPr>
            <w:tcW w:w="1978" w:type="dxa"/>
          </w:tcPr>
          <w:p w14:paraId="04BAFE7A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Дневная прогулка</w:t>
            </w:r>
          </w:p>
        </w:tc>
        <w:tc>
          <w:tcPr>
            <w:tcW w:w="2410" w:type="dxa"/>
          </w:tcPr>
          <w:p w14:paraId="14C1301E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Укрепление здоровья детей и оптимизация двигательной активности. Создание радостного, приподнятого настроения. Создание условий для разнообразной самостоятельной двигательной активности; подвижные дидактические игры; подвижные игры с правилами; игровые упражнения; соревнования; народные игры, пробежки; самодеятельные игры детей.</w:t>
            </w:r>
          </w:p>
          <w:p w14:paraId="525F9F4D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художественно-эстетического восприятия детей  к окружающей действительности. </w:t>
            </w:r>
          </w:p>
        </w:tc>
        <w:tc>
          <w:tcPr>
            <w:tcW w:w="2693" w:type="dxa"/>
          </w:tcPr>
          <w:p w14:paraId="396F33DA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познавательных интересов детей. </w:t>
            </w:r>
          </w:p>
          <w:p w14:paraId="7A24F4BA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Целевые прогулки, экскурсии, близкие прогулки за пределы д/с,  познавательные беседы, наблюдения, элементы экспериментирования, опыты. Экотропа.</w:t>
            </w:r>
          </w:p>
          <w:p w14:paraId="76CD8F29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Индивидуальная работа с детьми.</w:t>
            </w:r>
          </w:p>
          <w:p w14:paraId="46FA0105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Созерцание красоты природы на участке или за его приделами. Прогулки по «красивым местам». Наблюдение за объектами живой, неживой природы, явлениями природы. Самостоятельная художественная деятельность детей. </w:t>
            </w:r>
          </w:p>
          <w:p w14:paraId="0005F0AA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условий для возбуждения интереса к трудовой деятельности на участке ДОУ. </w:t>
            </w:r>
          </w:p>
          <w:p w14:paraId="7EEE670C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Наблюдение за трудом взрослых. Совместный со взрослыми посильный труд на участке. Самодеятельные игры детей по интересам.</w:t>
            </w:r>
          </w:p>
          <w:p w14:paraId="1AF42788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 с выносным материалом.</w:t>
            </w:r>
          </w:p>
        </w:tc>
        <w:tc>
          <w:tcPr>
            <w:tcW w:w="1417" w:type="dxa"/>
            <w:vMerge/>
          </w:tcPr>
          <w:p w14:paraId="239D4A86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34" w:type="dxa"/>
            <w:gridSpan w:val="2"/>
            <w:vMerge/>
          </w:tcPr>
          <w:p w14:paraId="6440C068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C70C7D" w:rsidRPr="004E53B2" w14:paraId="2D1E1BB4" w14:textId="77777777" w:rsidTr="00136446">
        <w:trPr>
          <w:trHeight w:val="276"/>
        </w:trPr>
        <w:tc>
          <w:tcPr>
            <w:tcW w:w="1978" w:type="dxa"/>
          </w:tcPr>
          <w:p w14:paraId="75C287CE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Возвращение с </w:t>
            </w: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прогулки </w:t>
            </w:r>
            <w:r w:rsidRPr="004E53B2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самообслуживание, взаимопомощь)</w:t>
            </w: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</w:tcPr>
          <w:p w14:paraId="42E0DA9A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Формирование </w:t>
            </w: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навыков самообслуживания.</w:t>
            </w:r>
          </w:p>
          <w:p w14:paraId="472F2E05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 навыков аккуратности</w:t>
            </w:r>
          </w:p>
        </w:tc>
        <w:tc>
          <w:tcPr>
            <w:tcW w:w="2693" w:type="dxa"/>
            <w:vMerge w:val="restart"/>
          </w:tcPr>
          <w:p w14:paraId="78055B1E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Закрепление алгоритма </w:t>
            </w: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последовательности раздевания.</w:t>
            </w:r>
          </w:p>
          <w:p w14:paraId="00857DEC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Уход за одеждой и обувью (складывать правильно и на место</w:t>
            </w:r>
            <w:r w:rsidRPr="004E53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внешний вид, чистые руки, убраны за собой игрушки – по необходимости) взаимопомощь. Художественное слово. </w:t>
            </w:r>
          </w:p>
        </w:tc>
        <w:tc>
          <w:tcPr>
            <w:tcW w:w="1417" w:type="dxa"/>
            <w:vMerge w:val="restart"/>
            <w:tcBorders>
              <w:top w:val="nil"/>
            </w:tcBorders>
          </w:tcPr>
          <w:p w14:paraId="1C3C6921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nil"/>
            </w:tcBorders>
          </w:tcPr>
          <w:p w14:paraId="5499D8C7" w14:textId="77777777" w:rsidR="00C70C7D" w:rsidRPr="004E53B2" w:rsidRDefault="00C70C7D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70C7D" w:rsidRPr="004E53B2" w14:paraId="7FAB2FD8" w14:textId="77777777" w:rsidTr="00136446">
        <w:trPr>
          <w:trHeight w:val="843"/>
        </w:trPr>
        <w:tc>
          <w:tcPr>
            <w:tcW w:w="1978" w:type="dxa"/>
          </w:tcPr>
          <w:p w14:paraId="77199C9B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Гигиенические процедуры. </w:t>
            </w: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к обеду (дежурство).</w:t>
            </w:r>
          </w:p>
        </w:tc>
        <w:tc>
          <w:tcPr>
            <w:tcW w:w="2410" w:type="dxa"/>
          </w:tcPr>
          <w:p w14:paraId="2C99ECCE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гигиенических навыков подготовки к приему пищи</w:t>
            </w:r>
            <w:r w:rsidRPr="004E53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vMerge/>
          </w:tcPr>
          <w:p w14:paraId="281E767A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33B3DF6B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14:paraId="168ECF16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C70C7D" w:rsidRPr="004E53B2" w14:paraId="47AF07ED" w14:textId="77777777" w:rsidTr="00136446">
        <w:trPr>
          <w:trHeight w:val="874"/>
        </w:trPr>
        <w:tc>
          <w:tcPr>
            <w:tcW w:w="1978" w:type="dxa"/>
          </w:tcPr>
          <w:p w14:paraId="65575BCA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410" w:type="dxa"/>
          </w:tcPr>
          <w:p w14:paraId="63694AFE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культуры еды</w:t>
            </w:r>
            <w:r w:rsidRPr="004E53B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596EE0B7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Формирование навыков культурного поведения за столом (соблюдение правил приема пищи, правильное пользование столовыми приборами). Формы этикета.  </w:t>
            </w:r>
          </w:p>
        </w:tc>
        <w:tc>
          <w:tcPr>
            <w:tcW w:w="1417" w:type="dxa"/>
          </w:tcPr>
          <w:p w14:paraId="0DAFC2A5" w14:textId="5F0D6A06" w:rsidR="00C70C7D" w:rsidRPr="004E53B2" w:rsidRDefault="0046231F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12.20-12.5</w:t>
            </w:r>
            <w:r w:rsidR="00C70C7D"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</w:tcPr>
          <w:p w14:paraId="2ACAF894" w14:textId="1AE5EE01" w:rsidR="00C70C7D" w:rsidRPr="004E53B2" w:rsidRDefault="0046231F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C70C7D"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 минут</w:t>
            </w:r>
          </w:p>
        </w:tc>
      </w:tr>
      <w:tr w:rsidR="00C70C7D" w:rsidRPr="004E53B2" w14:paraId="750FC4CA" w14:textId="77777777" w:rsidTr="00136446">
        <w:trPr>
          <w:trHeight w:val="510"/>
        </w:trPr>
        <w:tc>
          <w:tcPr>
            <w:tcW w:w="1978" w:type="dxa"/>
          </w:tcPr>
          <w:p w14:paraId="20CFF7DA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ко сну </w:t>
            </w:r>
          </w:p>
        </w:tc>
        <w:tc>
          <w:tcPr>
            <w:tcW w:w="2410" w:type="dxa"/>
          </w:tcPr>
          <w:p w14:paraId="6564171F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самообслуживания.</w:t>
            </w:r>
          </w:p>
          <w:p w14:paraId="4BD7F18E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(соблюдение) гигиенических навыков подготовки ко сну (гигиенические процедуры, настрой).</w:t>
            </w:r>
          </w:p>
        </w:tc>
        <w:tc>
          <w:tcPr>
            <w:tcW w:w="2693" w:type="dxa"/>
          </w:tcPr>
          <w:p w14:paraId="365AA0A4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Спокойная самостоятельная деятельность детей.</w:t>
            </w:r>
          </w:p>
          <w:p w14:paraId="4DD17511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</w:t>
            </w: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тение знакомых произведений.</w:t>
            </w: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</w:t>
            </w: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удиозаписи спокойной музыки. </w:t>
            </w: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елаксационная подготовка (успокоение, настрой на сон)</w:t>
            </w: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vMerge w:val="restart"/>
          </w:tcPr>
          <w:p w14:paraId="7784DD92" w14:textId="2B1921B8" w:rsidR="00C70C7D" w:rsidRPr="004E53B2" w:rsidRDefault="0046231F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12.5</w:t>
            </w:r>
            <w:r w:rsidR="00C70C7D"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0-15.00</w:t>
            </w:r>
          </w:p>
        </w:tc>
        <w:tc>
          <w:tcPr>
            <w:tcW w:w="1134" w:type="dxa"/>
            <w:gridSpan w:val="2"/>
            <w:vMerge w:val="restart"/>
          </w:tcPr>
          <w:p w14:paraId="3F35266C" w14:textId="7E2F59B8" w:rsidR="00C70C7D" w:rsidRPr="004E53B2" w:rsidRDefault="00C70C7D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  <w:r w:rsidR="0046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минут</w:t>
            </w:r>
          </w:p>
        </w:tc>
      </w:tr>
      <w:tr w:rsidR="00C70C7D" w:rsidRPr="004E53B2" w14:paraId="78983AE8" w14:textId="77777777" w:rsidTr="00136446">
        <w:trPr>
          <w:trHeight w:val="280"/>
        </w:trPr>
        <w:tc>
          <w:tcPr>
            <w:tcW w:w="1978" w:type="dxa"/>
          </w:tcPr>
          <w:p w14:paraId="78FD6520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2410" w:type="dxa"/>
          </w:tcPr>
          <w:p w14:paraId="2C1D849F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Восстановление психофизического потенциала ребенка. </w:t>
            </w:r>
          </w:p>
          <w:p w14:paraId="03759551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потребности в здоровом образе жизни.</w:t>
            </w:r>
          </w:p>
        </w:tc>
        <w:tc>
          <w:tcPr>
            <w:tcW w:w="2693" w:type="dxa"/>
          </w:tcPr>
          <w:p w14:paraId="50EDF7D3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Температурный режим – 17-19 градусов. Местное проветривание. Режим тишины.</w:t>
            </w:r>
          </w:p>
        </w:tc>
        <w:tc>
          <w:tcPr>
            <w:tcW w:w="1417" w:type="dxa"/>
            <w:vMerge/>
          </w:tcPr>
          <w:p w14:paraId="54494AB8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</w:tcPr>
          <w:p w14:paraId="1AC4525B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70C7D" w:rsidRPr="004E53B2" w14:paraId="20D67883" w14:textId="77777777" w:rsidTr="00136446">
        <w:trPr>
          <w:trHeight w:val="1410"/>
        </w:trPr>
        <w:tc>
          <w:tcPr>
            <w:tcW w:w="1978" w:type="dxa"/>
          </w:tcPr>
          <w:p w14:paraId="0318CBEC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Подъем. Ленивая гимнастика. Гигиенические, закаливающие процедуры.</w:t>
            </w:r>
          </w:p>
        </w:tc>
        <w:tc>
          <w:tcPr>
            <w:tcW w:w="2410" w:type="dxa"/>
          </w:tcPr>
          <w:p w14:paraId="6953D71A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постепенного физиологического пробуждения детей. Физиологическая активизация организма ребенка. Воспитание потребности в здоровом образе жизни.</w:t>
            </w:r>
          </w:p>
        </w:tc>
        <w:tc>
          <w:tcPr>
            <w:tcW w:w="2693" w:type="dxa"/>
          </w:tcPr>
          <w:p w14:paraId="506FED65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F30A37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пробуждения «ленивая» гимнастика. Тренажерные дорожки.</w:t>
            </w:r>
            <w:r w:rsidRPr="004E5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Закаливающие процедуры. Музыкальное сопровождение. Художественное слово.</w:t>
            </w:r>
          </w:p>
        </w:tc>
        <w:tc>
          <w:tcPr>
            <w:tcW w:w="1417" w:type="dxa"/>
          </w:tcPr>
          <w:p w14:paraId="36DBC79B" w14:textId="686C28C6" w:rsidR="00C70C7D" w:rsidRPr="004E53B2" w:rsidRDefault="0046231F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15.00–15.2</w:t>
            </w:r>
            <w:r w:rsidR="00C70C7D"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gridSpan w:val="2"/>
          </w:tcPr>
          <w:p w14:paraId="2885673E" w14:textId="794F3EE8" w:rsidR="00C70C7D" w:rsidRPr="004E53B2" w:rsidRDefault="0046231F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70C7D"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минут</w:t>
            </w:r>
          </w:p>
        </w:tc>
      </w:tr>
      <w:tr w:rsidR="00C70C7D" w:rsidRPr="004E53B2" w14:paraId="0F483312" w14:textId="77777777" w:rsidTr="00136446">
        <w:trPr>
          <w:trHeight w:val="1139"/>
        </w:trPr>
        <w:tc>
          <w:tcPr>
            <w:tcW w:w="1978" w:type="dxa"/>
          </w:tcPr>
          <w:p w14:paraId="5ED9FBE6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Подготовка к полднику </w:t>
            </w:r>
          </w:p>
          <w:p w14:paraId="6BA19D3D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2410" w:type="dxa"/>
          </w:tcPr>
          <w:p w14:paraId="321A2293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самообслуживания.</w:t>
            </w:r>
          </w:p>
          <w:p w14:paraId="2FAD2D28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гигиенических </w:t>
            </w: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навыков (умывание, полоскание горла). </w:t>
            </w:r>
          </w:p>
        </w:tc>
        <w:tc>
          <w:tcPr>
            <w:tcW w:w="2693" w:type="dxa"/>
          </w:tcPr>
          <w:p w14:paraId="21AA2383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Соблюдение алгоритмизации технологии выполнения гигиенических </w:t>
            </w: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процедур. </w:t>
            </w:r>
          </w:p>
          <w:p w14:paraId="1721131D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навыков культурного поведения за столом.</w:t>
            </w:r>
          </w:p>
        </w:tc>
        <w:tc>
          <w:tcPr>
            <w:tcW w:w="1417" w:type="dxa"/>
          </w:tcPr>
          <w:p w14:paraId="6AE6EDB0" w14:textId="4D1BC4D5" w:rsidR="00C70C7D" w:rsidRPr="004E53B2" w:rsidRDefault="0046231F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15.25–15.4</w:t>
            </w:r>
            <w:r w:rsidR="00C70C7D"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gridSpan w:val="2"/>
          </w:tcPr>
          <w:p w14:paraId="383974F2" w14:textId="77777777" w:rsidR="00C70C7D" w:rsidRPr="004E53B2" w:rsidRDefault="00C70C7D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минут</w:t>
            </w:r>
          </w:p>
        </w:tc>
      </w:tr>
      <w:tr w:rsidR="00C70C7D" w:rsidRPr="004E53B2" w14:paraId="34337ABC" w14:textId="77777777" w:rsidTr="00136446">
        <w:trPr>
          <w:trHeight w:val="559"/>
        </w:trPr>
        <w:tc>
          <w:tcPr>
            <w:tcW w:w="1978" w:type="dxa"/>
          </w:tcPr>
          <w:p w14:paraId="5FDBF422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Самостоятельная (свободная) деятельность детей </w:t>
            </w:r>
          </w:p>
        </w:tc>
        <w:tc>
          <w:tcPr>
            <w:tcW w:w="2410" w:type="dxa"/>
          </w:tcPr>
          <w:p w14:paraId="143197D8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условий для переноса в свободную деятельность знаний, умений и навыков детей, полученных в разных формах образовательной деятельности</w:t>
            </w:r>
          </w:p>
          <w:p w14:paraId="4D9AE4A0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4A41BFF1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Обогащенная пространственная предметно-развивающая среда, адекватная теме дня, интересам детей. Самодеятельные игры детей, организованные по собственной инициативе. Индивидуальная работа на основе ИОМ. Проблемные ситуации. Интегрированная деятельность в центрах развития детей по интересам. </w:t>
            </w: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Чтение художественной и познавательной литературы, прослушивание аудиозаписей (сказки, стихи, спектакли). Сюжетно-ролевые игры. Мастерские. Экспериментирование, наблюдение.</w:t>
            </w:r>
          </w:p>
        </w:tc>
        <w:tc>
          <w:tcPr>
            <w:tcW w:w="1417" w:type="dxa"/>
          </w:tcPr>
          <w:p w14:paraId="576D5704" w14:textId="1524F38A" w:rsidR="00C70C7D" w:rsidRPr="004E53B2" w:rsidRDefault="0046231F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</w:t>
            </w:r>
            <w:r w:rsidR="00C70C7D"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0–16.00</w:t>
            </w:r>
          </w:p>
          <w:p w14:paraId="18B025D3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</w:tcPr>
          <w:p w14:paraId="38A7BC4F" w14:textId="1F629839" w:rsidR="00C70C7D" w:rsidRPr="004E53B2" w:rsidRDefault="00AD4D6A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70C7D"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минут</w:t>
            </w:r>
          </w:p>
          <w:p w14:paraId="15F0066F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70C7D" w:rsidRPr="004E53B2" w14:paraId="4BC9B66B" w14:textId="77777777" w:rsidTr="00136446">
        <w:trPr>
          <w:trHeight w:val="281"/>
        </w:trPr>
        <w:tc>
          <w:tcPr>
            <w:tcW w:w="1978" w:type="dxa"/>
          </w:tcPr>
          <w:p w14:paraId="35F850CB" w14:textId="77777777" w:rsidR="00C70C7D" w:rsidRPr="004E53B2" w:rsidRDefault="00C70C7D" w:rsidP="00136446">
            <w:pPr>
              <w:tabs>
                <w:tab w:val="left" w:pos="61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организованная</w:t>
            </w:r>
          </w:p>
          <w:p w14:paraId="12405510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непрерывная образовательная деятельность (НОД) не более 30 минут), осуществляемая в процессе организации различных видов детской деятельности</w:t>
            </w:r>
          </w:p>
        </w:tc>
        <w:tc>
          <w:tcPr>
            <w:tcW w:w="2410" w:type="dxa"/>
          </w:tcPr>
          <w:p w14:paraId="490C0E12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Обучение, воспитание и развитие детей</w:t>
            </w:r>
            <w:r w:rsidRPr="004E53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4E53B2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в различных видах общения и деятельности с учетом их возрастных, индивидуальных психологических</w:t>
            </w: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физиологических особенностей. </w:t>
            </w:r>
          </w:p>
        </w:tc>
        <w:tc>
          <w:tcPr>
            <w:tcW w:w="2693" w:type="dxa"/>
          </w:tcPr>
          <w:p w14:paraId="6E849869" w14:textId="77777777" w:rsidR="00C70C7D" w:rsidRPr="004E53B2" w:rsidRDefault="00C70C7D" w:rsidP="00136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Игровая</w:t>
            </w:r>
          </w:p>
          <w:p w14:paraId="6FD7E61C" w14:textId="77777777" w:rsidR="00C70C7D" w:rsidRPr="004E53B2" w:rsidRDefault="00C70C7D" w:rsidP="00136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Познавательно-исследовательская</w:t>
            </w:r>
          </w:p>
          <w:p w14:paraId="48A3A4A7" w14:textId="77777777" w:rsidR="00C70C7D" w:rsidRPr="004E53B2" w:rsidRDefault="00C70C7D" w:rsidP="00136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Коммуникативная</w:t>
            </w:r>
          </w:p>
          <w:p w14:paraId="48F06479" w14:textId="77777777" w:rsidR="00C70C7D" w:rsidRPr="004E53B2" w:rsidRDefault="00C70C7D" w:rsidP="00136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Музыкальная активность</w:t>
            </w:r>
          </w:p>
          <w:p w14:paraId="494B4C93" w14:textId="77777777" w:rsidR="00C70C7D" w:rsidRPr="004E53B2" w:rsidRDefault="00C70C7D" w:rsidP="00136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Двигательная деятельность</w:t>
            </w:r>
          </w:p>
          <w:p w14:paraId="68C57C57" w14:textId="77777777" w:rsidR="00C70C7D" w:rsidRPr="004E53B2" w:rsidRDefault="00C70C7D" w:rsidP="00136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Конструирование</w:t>
            </w:r>
          </w:p>
          <w:p w14:paraId="7B4006BE" w14:textId="77777777" w:rsidR="00C70C7D" w:rsidRPr="004E53B2" w:rsidRDefault="00C70C7D" w:rsidP="00136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Изобразительная деятельность</w:t>
            </w:r>
          </w:p>
          <w:p w14:paraId="624FB1DD" w14:textId="77777777" w:rsidR="00C70C7D" w:rsidRPr="004E53B2" w:rsidRDefault="00C70C7D" w:rsidP="001364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Восприятие художественной литературы и фольклора</w:t>
            </w:r>
          </w:p>
        </w:tc>
        <w:tc>
          <w:tcPr>
            <w:tcW w:w="1417" w:type="dxa"/>
          </w:tcPr>
          <w:p w14:paraId="26675B74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16.00-16.30</w:t>
            </w:r>
          </w:p>
        </w:tc>
        <w:tc>
          <w:tcPr>
            <w:tcW w:w="1134" w:type="dxa"/>
            <w:gridSpan w:val="2"/>
          </w:tcPr>
          <w:p w14:paraId="662C47C1" w14:textId="77777777" w:rsidR="00C70C7D" w:rsidRPr="004E53B2" w:rsidRDefault="00C70C7D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 минут</w:t>
            </w:r>
          </w:p>
        </w:tc>
      </w:tr>
      <w:tr w:rsidR="00C70C7D" w:rsidRPr="004E53B2" w14:paraId="6DD21B0C" w14:textId="77777777" w:rsidTr="00136446">
        <w:trPr>
          <w:trHeight w:val="281"/>
        </w:trPr>
        <w:tc>
          <w:tcPr>
            <w:tcW w:w="1978" w:type="dxa"/>
          </w:tcPr>
          <w:p w14:paraId="1467F1A7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сбор</w:t>
            </w:r>
          </w:p>
        </w:tc>
        <w:tc>
          <w:tcPr>
            <w:tcW w:w="2410" w:type="dxa"/>
          </w:tcPr>
          <w:p w14:paraId="72AE51C8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Совместное с педагогом подведение итогов дня (недели) детьми </w:t>
            </w:r>
          </w:p>
        </w:tc>
        <w:tc>
          <w:tcPr>
            <w:tcW w:w="2693" w:type="dxa"/>
          </w:tcPr>
          <w:p w14:paraId="248455C0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Минутки рефлексии.</w:t>
            </w:r>
          </w:p>
          <w:p w14:paraId="03DA7667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Самооценка, самоанализ, самоконтроль.</w:t>
            </w:r>
          </w:p>
        </w:tc>
        <w:tc>
          <w:tcPr>
            <w:tcW w:w="1417" w:type="dxa"/>
          </w:tcPr>
          <w:p w14:paraId="6EFD041D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16.30-16.50</w:t>
            </w:r>
          </w:p>
        </w:tc>
        <w:tc>
          <w:tcPr>
            <w:tcW w:w="1134" w:type="dxa"/>
            <w:gridSpan w:val="2"/>
          </w:tcPr>
          <w:p w14:paraId="7B93BD4D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C70C7D" w:rsidRPr="004E53B2" w14:paraId="5F3CC4EB" w14:textId="77777777" w:rsidTr="00136446">
        <w:trPr>
          <w:trHeight w:val="281"/>
        </w:trPr>
        <w:tc>
          <w:tcPr>
            <w:tcW w:w="1978" w:type="dxa"/>
          </w:tcPr>
          <w:p w14:paraId="306480BD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прогулке </w:t>
            </w:r>
            <w:r w:rsidRPr="004E53B2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ru-RU"/>
              </w:rPr>
              <w:lastRenderedPageBreak/>
              <w:t>(</w:t>
            </w: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самообслуживание)</w:t>
            </w:r>
          </w:p>
        </w:tc>
        <w:tc>
          <w:tcPr>
            <w:tcW w:w="2410" w:type="dxa"/>
          </w:tcPr>
          <w:p w14:paraId="1AABA35C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Формирование навыков </w:t>
            </w: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самообслуживания.</w:t>
            </w:r>
          </w:p>
          <w:p w14:paraId="45A6CBF3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2AEB06B7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Оказание помощи друг другу (</w:t>
            </w: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помощь </w:t>
            </w: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воспитателя и наиболее активных детей), мотивация на прогулку (содержание, проблемные ситуации). Художественное слово (пословицы, поговорки, загадки, стихи). </w:t>
            </w: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радостного, приподнятого настроения. </w:t>
            </w: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прогулке.</w:t>
            </w:r>
          </w:p>
        </w:tc>
        <w:tc>
          <w:tcPr>
            <w:tcW w:w="1417" w:type="dxa"/>
            <w:vMerge w:val="restart"/>
          </w:tcPr>
          <w:p w14:paraId="156D615E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16.50–17.30</w:t>
            </w:r>
          </w:p>
        </w:tc>
        <w:tc>
          <w:tcPr>
            <w:tcW w:w="1134" w:type="dxa"/>
            <w:gridSpan w:val="2"/>
            <w:vMerge w:val="restart"/>
          </w:tcPr>
          <w:p w14:paraId="203D002F" w14:textId="77777777" w:rsidR="00C70C7D" w:rsidRPr="004E53B2" w:rsidRDefault="00C70C7D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 минут</w:t>
            </w:r>
          </w:p>
        </w:tc>
      </w:tr>
      <w:tr w:rsidR="00C70C7D" w:rsidRPr="004E53B2" w14:paraId="7AD14F07" w14:textId="77777777" w:rsidTr="00136446">
        <w:trPr>
          <w:trHeight w:val="1401"/>
        </w:trPr>
        <w:tc>
          <w:tcPr>
            <w:tcW w:w="1978" w:type="dxa"/>
          </w:tcPr>
          <w:p w14:paraId="395B4DE7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Прогулка. Игровая, познавательно-исследовательская,  двигательная деятельность, общение. </w:t>
            </w:r>
          </w:p>
          <w:p w14:paraId="7EC86B49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C8BD96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2410" w:type="dxa"/>
          </w:tcPr>
          <w:p w14:paraId="551E1D40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здоровья детей и совершенствование основных видов движений. Формирование у детей чувства общности.</w:t>
            </w:r>
          </w:p>
          <w:p w14:paraId="7F550074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родителями</w:t>
            </w:r>
            <w:r w:rsidRPr="004E53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14:paraId="7AFF6B08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Коллекционирование. Реализация проектов. Решение ситуативных задач. Конструирование.</w:t>
            </w:r>
          </w:p>
          <w:p w14:paraId="33BA0CB7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игры, наблюдения по инициативе детей или воспитателя. Свободная самостоятельная деятельность детей.</w:t>
            </w:r>
          </w:p>
          <w:p w14:paraId="0386973C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с детьми.</w:t>
            </w:r>
          </w:p>
          <w:p w14:paraId="5D64889A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воспитателя о детях, результатах дня и о предстоящем дне.</w:t>
            </w:r>
          </w:p>
        </w:tc>
        <w:tc>
          <w:tcPr>
            <w:tcW w:w="1417" w:type="dxa"/>
            <w:vMerge/>
          </w:tcPr>
          <w:p w14:paraId="74D95170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</w:tcPr>
          <w:p w14:paraId="50161931" w14:textId="77777777" w:rsidR="00C70C7D" w:rsidRPr="004E53B2" w:rsidRDefault="00C70C7D" w:rsidP="0013644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70C7D" w:rsidRPr="004E53B2" w14:paraId="620603D8" w14:textId="77777777" w:rsidTr="00136446">
        <w:trPr>
          <w:trHeight w:val="533"/>
        </w:trPr>
        <w:tc>
          <w:tcPr>
            <w:tcW w:w="7081" w:type="dxa"/>
            <w:gridSpan w:val="3"/>
          </w:tcPr>
          <w:p w14:paraId="4AD1C4C4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Итого: реализация образовательной деятельности (ООП ДО) в течении всего времени пребывания детей в ДОУ</w:t>
            </w:r>
          </w:p>
        </w:tc>
        <w:tc>
          <w:tcPr>
            <w:tcW w:w="1417" w:type="dxa"/>
          </w:tcPr>
          <w:p w14:paraId="6C766B8B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7.00 -17.30</w:t>
            </w:r>
          </w:p>
        </w:tc>
        <w:tc>
          <w:tcPr>
            <w:tcW w:w="1134" w:type="dxa"/>
            <w:gridSpan w:val="2"/>
          </w:tcPr>
          <w:p w14:paraId="16089342" w14:textId="77777777" w:rsidR="00C70C7D" w:rsidRPr="004E53B2" w:rsidRDefault="00C70C7D" w:rsidP="001364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10,5 часов</w:t>
            </w:r>
          </w:p>
        </w:tc>
      </w:tr>
      <w:tr w:rsidR="00C70C7D" w:rsidRPr="00057BBB" w14:paraId="06286278" w14:textId="77777777" w:rsidTr="00136446">
        <w:trPr>
          <w:trHeight w:val="533"/>
        </w:trPr>
        <w:tc>
          <w:tcPr>
            <w:tcW w:w="9632" w:type="dxa"/>
            <w:gridSpan w:val="6"/>
          </w:tcPr>
          <w:p w14:paraId="1BCE7081" w14:textId="77777777" w:rsidR="00C70C7D" w:rsidRPr="004E53B2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Длительность времени на самостоятельную деятельность не менее – 3 часов в течение дня. </w:t>
            </w:r>
          </w:p>
          <w:p w14:paraId="59BEC214" w14:textId="77777777" w:rsidR="00C70C7D" w:rsidRPr="00FE1C3B" w:rsidRDefault="00C70C7D" w:rsidP="001364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53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Длительность прогулки в день 2 часа 20 минут. Родителям рекомендуется гулять с детьми после посещения детского сада   не менее 1ч.30 мин.</w:t>
            </w:r>
          </w:p>
        </w:tc>
      </w:tr>
    </w:tbl>
    <w:p w14:paraId="7EBF6E60" w14:textId="77777777" w:rsidR="00C70C7D" w:rsidRDefault="00C70C7D" w:rsidP="00C70C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5642762" w14:textId="77777777" w:rsidR="00C70C7D" w:rsidRDefault="00C70C7D" w:rsidP="00C70C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F3C473" w14:textId="77777777" w:rsidR="00D07A59" w:rsidRDefault="00D07A59" w:rsidP="00D07A5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2.8.3 Учебный план образовательной деятельности </w:t>
      </w:r>
    </w:p>
    <w:p w14:paraId="751BD628" w14:textId="77777777" w:rsidR="00D07A59" w:rsidRDefault="00D07A59" w:rsidP="00C70C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5CDC5E" w14:textId="77777777" w:rsidR="00C70C7D" w:rsidRPr="00292A7E" w:rsidRDefault="00C70C7D" w:rsidP="00C70C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A7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6846218F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муниципального бюджетного дошкольного образовательного учреждения детского сада № 527 является локальным нормативным документом, регламентирующим организацию образовательного процесса в образовательном учреждении с учетом специфики ДОУ, учебно-методического, кадрового и материально-технического оснащения. Нормативной базой для составления учебного плана являются:</w:t>
      </w:r>
    </w:p>
    <w:p w14:paraId="65825652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Закон Российской Федерации от 29.12.20112 № 273-ФЗ «Об образовании»;</w:t>
      </w:r>
    </w:p>
    <w:p w14:paraId="54366CCB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 министерства образования и науки Российской Федерации от 30.08.2013 № 1014 «об утверждении порядка организации и осуществления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14:paraId="46F87BE4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Федеральный государственный образовательный стандарт дошкольного образования (приказ министерства образования и науки Российской Федерации № 1155 от 17 октября 2013 года);</w:t>
      </w:r>
    </w:p>
    <w:p w14:paraId="45B5B2FE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Письмо «Комментарии к ФГОС ДО» Министерства образования и науки Российской Федерации от 28.02.2014 № 08-249;</w:t>
      </w:r>
    </w:p>
    <w:p w14:paraId="66A099F4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Санитарно-эпидемиологические правила и нормативы СанПин «Санитарно-эпидемиологические требования к устройству, содержанию и организации режима работы в дошкольных организациях» (2.4.1.3049-13);</w:t>
      </w:r>
    </w:p>
    <w:p w14:paraId="3A3F241F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 МБДОУ детского сада № 527.</w:t>
      </w:r>
    </w:p>
    <w:p w14:paraId="2359841E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является нормативным актом, устанавливающим перечень образовательных областей и объем учебного времени, отводимого на проведение непосредственно образовательной деятельности, а также регламентирует продолжительность ежедневных прогулок и самостоятельной деятельности детей.</w:t>
      </w:r>
    </w:p>
    <w:p w14:paraId="3C2E37FC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воспитательно-образовательного процесса включает совокупность образовательных областей:</w:t>
      </w:r>
    </w:p>
    <w:p w14:paraId="54268428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-социально-коммуникативное развитие,</w:t>
      </w:r>
    </w:p>
    <w:p w14:paraId="64A8C28E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познавательное развитие,</w:t>
      </w:r>
    </w:p>
    <w:p w14:paraId="393C9B20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речевое развитие,</w:t>
      </w:r>
    </w:p>
    <w:p w14:paraId="6517F6C9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художественно-эстетическое развитие,</w:t>
      </w:r>
    </w:p>
    <w:p w14:paraId="636366E4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физическое развитие.</w:t>
      </w:r>
    </w:p>
    <w:p w14:paraId="776F2BEA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структуру учебного плана входят: обязательная часть, которая реализует ФГОС ДО и часть, формируемая участниками образовательных отношений.</w:t>
      </w:r>
    </w:p>
    <w:p w14:paraId="7EF4B035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Парциальные образовательные программы:</w:t>
      </w:r>
    </w:p>
    <w:p w14:paraId="56E3442B" w14:textId="77777777" w:rsidR="000248D7" w:rsidRPr="00C7492E" w:rsidRDefault="005F3203" w:rsidP="000248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48D7">
        <w:rPr>
          <w:rFonts w:ascii="Times New Roman" w:hAnsi="Times New Roman" w:cs="Times New Roman"/>
          <w:sz w:val="28"/>
          <w:szCs w:val="28"/>
        </w:rPr>
        <w:t>Веракса Н. Е., Комарова Т. С., Васильева М. А. «От рождения до школы»</w:t>
      </w:r>
    </w:p>
    <w:p w14:paraId="67BB1077" w14:textId="77777777" w:rsidR="000248D7" w:rsidRPr="00C7492E" w:rsidRDefault="000248D7" w:rsidP="000248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492E">
        <w:rPr>
          <w:rFonts w:ascii="Times New Roman" w:hAnsi="Times New Roman" w:cs="Times New Roman"/>
          <w:sz w:val="28"/>
          <w:szCs w:val="28"/>
        </w:rPr>
        <w:t>Задачи программы:</w:t>
      </w:r>
    </w:p>
    <w:p w14:paraId="2D6A266B" w14:textId="34DE800D" w:rsidR="005F3203" w:rsidRDefault="005F3203" w:rsidP="000248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подготовить детей к восприятию музыкальных образов и представлений;</w:t>
      </w:r>
    </w:p>
    <w:p w14:paraId="5C509EE0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заложить основы гармоничного развития (развитие слуха, внимания, движения, чувства ритма и красоты мелодий, развитие индивидуальных музыкальных способностей»;</w:t>
      </w:r>
    </w:p>
    <w:p w14:paraId="1BEBE692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приобщить детей к русской народно-традиционной и мировой музыкальной культуре;</w:t>
      </w:r>
    </w:p>
    <w:p w14:paraId="43F937CB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подготовить детей к освоению приемов и навыков в различных видах музыкальной деятельности и адекватно детским возможностям;</w:t>
      </w:r>
    </w:p>
    <w:p w14:paraId="4ADE4EE5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коммуникативные способности (общение детей друг с другом, творческое использование музыкальных впечатлений в повседневной жизни);</w:t>
      </w:r>
    </w:p>
    <w:p w14:paraId="4D859376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детей с многообразием музыкальных форме.</w:t>
      </w:r>
    </w:p>
    <w:p w14:paraId="65CBC805" w14:textId="662F1F74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B1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младшей группе учебный план предполагает объём учебной нагрузки в количестве 10 НОД в неделю продолжительностью не более 15 минут, что </w:t>
      </w:r>
      <w:r>
        <w:rPr>
          <w:rFonts w:ascii="Times New Roman" w:hAnsi="Times New Roman" w:cs="Times New Roman"/>
          <w:sz w:val="28"/>
          <w:szCs w:val="28"/>
        </w:rPr>
        <w:lastRenderedPageBreak/>
        <w:t>соответствует санитарно-эпидемиологическим требованиям к устройству, содержанию и организации режима работы дошкольных образовательных учреждений (СанПин 2.4.1.3049-13).</w:t>
      </w:r>
    </w:p>
    <w:p w14:paraId="6F640CEC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дня в ДОУ соответствует возрастным особенностям детей и способствует их гармоничному развитию. Максимальная продолжительность непрерывного бодрствования детей 3-7 лет составляет 5,5-6 часов.</w:t>
      </w:r>
    </w:p>
    <w:p w14:paraId="6C50A7E0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ежедневных прогулок составляет 3-4 часа. Продолжительность прогулок определяется ДОУ в зависимости от климатических условий. Прогулку организуют 2 раза в день в первую половину дня до обеда и во вторую половину дня перед уходом детей домой.</w:t>
      </w:r>
    </w:p>
    <w:p w14:paraId="6D453D2D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деятельность детей 3-7 лет (игры, подготовка к образовательной деятельности, личная гигиена0 занимает в режиме дня не менее 3-4 часов.</w:t>
      </w:r>
    </w:p>
    <w:p w14:paraId="1448CA7B" w14:textId="17AB2372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непрерывной непосредственно образовательной деятельности для детей от 3 до 4 лет – 15 минут.</w:t>
      </w:r>
    </w:p>
    <w:p w14:paraId="478C9026" w14:textId="5631725F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группе не превышает 30 и 40 минут. В середине времени, отведенного на непрерывную образовательную деятельность, проводят физкультурные минутки. Перерыв между периодами непрерывной образовательной деятельности не менее 10 минут.</w:t>
      </w:r>
    </w:p>
    <w:p w14:paraId="6CA8F8EB" w14:textId="49DD9F20" w:rsidR="005F3203" w:rsidRDefault="005F3203" w:rsidP="000714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Непосредственная образовательная деятельность по физическому развитию организуется не менее 3 раз в неделю. Длительность занятий по физическому развитию зависит</w:t>
      </w:r>
      <w:r w:rsidR="000714AD">
        <w:rPr>
          <w:rFonts w:ascii="Times New Roman" w:hAnsi="Times New Roman" w:cs="Times New Roman"/>
          <w:sz w:val="28"/>
          <w:szCs w:val="28"/>
        </w:rPr>
        <w:t xml:space="preserve"> от возраста детей и составляет во 2 младшей группе – 15 минут.</w:t>
      </w:r>
    </w:p>
    <w:p w14:paraId="2B2C96D6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раз в неделю круглогодично проводятся занятия по физическому развитию на открытом воздухе. В теплое время года при благоприятных метеорологических условиях НОД по физическому развитию организуется на открытом воздухе.</w:t>
      </w:r>
    </w:p>
    <w:p w14:paraId="68A35CC4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физкультурно-оздоровительного и эстетического цикла занимает не менее 50 % общего времени, отведенного на НОД.</w:t>
      </w:r>
    </w:p>
    <w:p w14:paraId="5E2AC0EA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деятельность, требующая повышенной познавательной активности и умственного напряжения детей проводится в первую половину дня. Для профилактики утомления детей проводятся физкультурные, музыкальные занятия.</w:t>
      </w:r>
    </w:p>
    <w:p w14:paraId="2937B88F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достаточного объема двигательной активности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 w14:paraId="59B020D6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середине года для детей организуются недельные каникулы, во время которых проводится НОД только эстетическо-оздоровительного цикла (музыкальная, физкультурно-спортивная, изобразительная)</w:t>
      </w:r>
    </w:p>
    <w:p w14:paraId="54E8983E" w14:textId="77777777" w:rsidR="005F3203" w:rsidRDefault="005F3203" w:rsidP="005F3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организационным формам двигательной деятельности относятся: утренняя гимнастика, занятия физической культурой в помещении и на воздухе, физкультурные минутки, подвижные игры.</w:t>
      </w:r>
    </w:p>
    <w:p w14:paraId="60F44FED" w14:textId="4A5B1FC1" w:rsidR="005F3203" w:rsidRDefault="005F3203" w:rsidP="000714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летний период организуются подвижные и спортивные игры, праздники, экскурсии и т. д., увеличивается продолжительность прогулок. </w:t>
      </w:r>
    </w:p>
    <w:p w14:paraId="24DE1D56" w14:textId="77777777" w:rsidR="00DD3D34" w:rsidRPr="00120593" w:rsidRDefault="00DD3D34" w:rsidP="000714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16F556" w14:textId="77777777" w:rsidR="00DD3D34" w:rsidRPr="00DD3D34" w:rsidRDefault="00DD3D34" w:rsidP="00DD3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D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</w:p>
    <w:p w14:paraId="37CEAE6C" w14:textId="77777777" w:rsidR="00DD3D34" w:rsidRPr="00DD3D34" w:rsidRDefault="00DD3D34" w:rsidP="00DD3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D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основной общеобразовательной программе – образовательной программе дошкольного образования </w:t>
      </w:r>
    </w:p>
    <w:p w14:paraId="0F063855" w14:textId="77777777" w:rsidR="00DD3D34" w:rsidRPr="00DD3D34" w:rsidRDefault="00DD3D34" w:rsidP="00DD3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D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бюджетного дошкольного образовательного учреждения детского сада № 527</w:t>
      </w:r>
    </w:p>
    <w:p w14:paraId="7CABD936" w14:textId="77777777" w:rsidR="00DD3D34" w:rsidRPr="00DD3D34" w:rsidRDefault="00DD3D34" w:rsidP="00DD3D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1080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585"/>
        <w:gridCol w:w="3274"/>
        <w:gridCol w:w="2909"/>
        <w:gridCol w:w="905"/>
        <w:gridCol w:w="2134"/>
      </w:tblGrid>
      <w:tr w:rsidR="00DD3D34" w:rsidRPr="00DD3D34" w14:paraId="08B331E9" w14:textId="77777777" w:rsidTr="005C4F8C">
        <w:trPr>
          <w:trHeight w:val="194"/>
        </w:trPr>
        <w:tc>
          <w:tcPr>
            <w:tcW w:w="1585" w:type="dxa"/>
            <w:vMerge w:val="restart"/>
          </w:tcPr>
          <w:p w14:paraId="67B8DFA1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Направление развития</w:t>
            </w:r>
          </w:p>
        </w:tc>
        <w:tc>
          <w:tcPr>
            <w:tcW w:w="3274" w:type="dxa"/>
            <w:vMerge w:val="restart"/>
          </w:tcPr>
          <w:p w14:paraId="3A681CCC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Виды детской деятельности</w:t>
            </w:r>
          </w:p>
        </w:tc>
        <w:tc>
          <w:tcPr>
            <w:tcW w:w="5947" w:type="dxa"/>
            <w:gridSpan w:val="3"/>
          </w:tcPr>
          <w:p w14:paraId="47259ADF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времени непрерывной образовательной деятельности</w:t>
            </w:r>
          </w:p>
        </w:tc>
      </w:tr>
      <w:tr w:rsidR="00DD3D34" w:rsidRPr="00DD3D34" w14:paraId="7F5C94FF" w14:textId="77777777" w:rsidTr="005C4F8C">
        <w:trPr>
          <w:trHeight w:val="234"/>
        </w:trPr>
        <w:tc>
          <w:tcPr>
            <w:tcW w:w="1585" w:type="dxa"/>
            <w:vMerge/>
          </w:tcPr>
          <w:p w14:paraId="5D8E6367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74" w:type="dxa"/>
            <w:vMerge/>
          </w:tcPr>
          <w:p w14:paraId="3A884341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08" w:type="dxa"/>
          </w:tcPr>
          <w:p w14:paraId="1888F07A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Возрастная группа</w:t>
            </w:r>
          </w:p>
        </w:tc>
        <w:tc>
          <w:tcPr>
            <w:tcW w:w="3038" w:type="dxa"/>
            <w:gridSpan w:val="2"/>
          </w:tcPr>
          <w:p w14:paraId="587E4652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Младшая группа 3-4 года</w:t>
            </w:r>
          </w:p>
        </w:tc>
      </w:tr>
      <w:tr w:rsidR="00DD3D34" w:rsidRPr="00DD3D34" w14:paraId="5AB5160C" w14:textId="77777777" w:rsidTr="005C4F8C">
        <w:trPr>
          <w:trHeight w:val="234"/>
        </w:trPr>
        <w:tc>
          <w:tcPr>
            <w:tcW w:w="1585" w:type="dxa"/>
            <w:vMerge/>
          </w:tcPr>
          <w:p w14:paraId="1DCCF958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74" w:type="dxa"/>
            <w:vMerge/>
          </w:tcPr>
          <w:p w14:paraId="5B865E70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08" w:type="dxa"/>
            <w:vMerge w:val="restart"/>
          </w:tcPr>
          <w:p w14:paraId="4CE1D4BD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Длительность образовательной деятельности</w:t>
            </w:r>
          </w:p>
        </w:tc>
        <w:tc>
          <w:tcPr>
            <w:tcW w:w="3038" w:type="dxa"/>
            <w:gridSpan w:val="2"/>
          </w:tcPr>
          <w:p w14:paraId="0EAB3FA3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мин.</w:t>
            </w:r>
          </w:p>
        </w:tc>
      </w:tr>
      <w:tr w:rsidR="00DD3D34" w:rsidRPr="00DD3D34" w14:paraId="513024AB" w14:textId="77777777" w:rsidTr="005C4F8C">
        <w:trPr>
          <w:trHeight w:val="215"/>
        </w:trPr>
        <w:tc>
          <w:tcPr>
            <w:tcW w:w="1585" w:type="dxa"/>
            <w:vMerge/>
          </w:tcPr>
          <w:p w14:paraId="701BAF49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74" w:type="dxa"/>
            <w:vMerge/>
          </w:tcPr>
          <w:p w14:paraId="7120770E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08" w:type="dxa"/>
            <w:vMerge/>
          </w:tcPr>
          <w:p w14:paraId="058457E4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</w:tcPr>
          <w:p w14:paraId="412C666C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неделя</w:t>
            </w:r>
          </w:p>
        </w:tc>
        <w:tc>
          <w:tcPr>
            <w:tcW w:w="2133" w:type="dxa"/>
          </w:tcPr>
          <w:p w14:paraId="5F621799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месяц</w:t>
            </w:r>
          </w:p>
        </w:tc>
      </w:tr>
      <w:tr w:rsidR="00DD3D34" w:rsidRPr="00DD3D34" w14:paraId="54DDB864" w14:textId="77777777" w:rsidTr="005C4F8C">
        <w:trPr>
          <w:trHeight w:val="215"/>
        </w:trPr>
        <w:tc>
          <w:tcPr>
            <w:tcW w:w="10807" w:type="dxa"/>
            <w:gridSpan w:val="5"/>
          </w:tcPr>
          <w:p w14:paraId="3EFB9707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Обязательная часть программы</w:t>
            </w:r>
          </w:p>
        </w:tc>
      </w:tr>
      <w:tr w:rsidR="00DD3D34" w:rsidRPr="00DD3D34" w14:paraId="00CA7849" w14:textId="77777777" w:rsidTr="005C4F8C">
        <w:trPr>
          <w:trHeight w:val="194"/>
        </w:trPr>
        <w:tc>
          <w:tcPr>
            <w:tcW w:w="1585" w:type="dxa"/>
            <w:vMerge w:val="restart"/>
          </w:tcPr>
          <w:p w14:paraId="58F7ADCB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Познавательное развитие</w:t>
            </w:r>
          </w:p>
        </w:tc>
        <w:tc>
          <w:tcPr>
            <w:tcW w:w="3274" w:type="dxa"/>
            <w:vMerge w:val="restart"/>
          </w:tcPr>
          <w:p w14:paraId="30D319F1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2908" w:type="dxa"/>
          </w:tcPr>
          <w:p w14:paraId="2D96FA2F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Ознакомление с окружающим миром</w:t>
            </w:r>
          </w:p>
        </w:tc>
        <w:tc>
          <w:tcPr>
            <w:tcW w:w="905" w:type="dxa"/>
          </w:tcPr>
          <w:p w14:paraId="1408A96E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33" w:type="dxa"/>
          </w:tcPr>
          <w:p w14:paraId="2B5897F6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</w:tr>
      <w:tr w:rsidR="00DD3D34" w:rsidRPr="00DD3D34" w14:paraId="2D183969" w14:textId="77777777" w:rsidTr="005C4F8C">
        <w:trPr>
          <w:trHeight w:val="234"/>
        </w:trPr>
        <w:tc>
          <w:tcPr>
            <w:tcW w:w="1585" w:type="dxa"/>
            <w:vMerge/>
          </w:tcPr>
          <w:p w14:paraId="727539AB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74" w:type="dxa"/>
            <w:vMerge/>
          </w:tcPr>
          <w:p w14:paraId="16325B52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08" w:type="dxa"/>
          </w:tcPr>
          <w:p w14:paraId="24E62418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ФЭМП</w:t>
            </w:r>
          </w:p>
        </w:tc>
        <w:tc>
          <w:tcPr>
            <w:tcW w:w="905" w:type="dxa"/>
          </w:tcPr>
          <w:p w14:paraId="2C037540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33" w:type="dxa"/>
          </w:tcPr>
          <w:p w14:paraId="1BB5EB7F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</w:tr>
      <w:tr w:rsidR="00DD3D34" w:rsidRPr="00DD3D34" w14:paraId="3467ED35" w14:textId="77777777" w:rsidTr="005C4F8C">
        <w:trPr>
          <w:trHeight w:val="234"/>
        </w:trPr>
        <w:tc>
          <w:tcPr>
            <w:tcW w:w="1585" w:type="dxa"/>
            <w:vMerge/>
          </w:tcPr>
          <w:p w14:paraId="155F358F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74" w:type="dxa"/>
            <w:vMerge/>
          </w:tcPr>
          <w:p w14:paraId="00965C36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08" w:type="dxa"/>
          </w:tcPr>
          <w:p w14:paraId="235C2C01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Конструирование, робототехника</w:t>
            </w:r>
          </w:p>
        </w:tc>
        <w:tc>
          <w:tcPr>
            <w:tcW w:w="905" w:type="dxa"/>
          </w:tcPr>
          <w:p w14:paraId="2210F889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33" w:type="dxa"/>
          </w:tcPr>
          <w:p w14:paraId="001B5A68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</w:tr>
      <w:tr w:rsidR="00DD3D34" w:rsidRPr="00DD3D34" w14:paraId="39579F04" w14:textId="77777777" w:rsidTr="005C4F8C">
        <w:trPr>
          <w:trHeight w:val="410"/>
        </w:trPr>
        <w:tc>
          <w:tcPr>
            <w:tcW w:w="1585" w:type="dxa"/>
            <w:vMerge w:val="restart"/>
          </w:tcPr>
          <w:p w14:paraId="1203ECE7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Речевое развитие</w:t>
            </w:r>
          </w:p>
        </w:tc>
        <w:tc>
          <w:tcPr>
            <w:tcW w:w="3274" w:type="dxa"/>
            <w:vMerge w:val="restart"/>
          </w:tcPr>
          <w:p w14:paraId="3BA40D95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Коммуникативная деятельность</w:t>
            </w:r>
          </w:p>
        </w:tc>
        <w:tc>
          <w:tcPr>
            <w:tcW w:w="5947" w:type="dxa"/>
            <w:gridSpan w:val="3"/>
          </w:tcPr>
          <w:p w14:paraId="1FA9DD0B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Осуществляется в ходе образовательной деятельности </w:t>
            </w:r>
          </w:p>
          <w:p w14:paraId="5291AAF0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режимных моментах и самостоятельной деятельности</w:t>
            </w:r>
          </w:p>
        </w:tc>
      </w:tr>
      <w:tr w:rsidR="00DD3D34" w:rsidRPr="00DD3D34" w14:paraId="53BD7CD8" w14:textId="77777777" w:rsidTr="005C4F8C">
        <w:trPr>
          <w:trHeight w:val="234"/>
        </w:trPr>
        <w:tc>
          <w:tcPr>
            <w:tcW w:w="1585" w:type="dxa"/>
            <w:vMerge/>
          </w:tcPr>
          <w:p w14:paraId="717C3085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74" w:type="dxa"/>
            <w:vMerge/>
          </w:tcPr>
          <w:p w14:paraId="445E56E0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08" w:type="dxa"/>
          </w:tcPr>
          <w:p w14:paraId="7237B340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Развитие речи</w:t>
            </w:r>
          </w:p>
        </w:tc>
        <w:tc>
          <w:tcPr>
            <w:tcW w:w="905" w:type="dxa"/>
          </w:tcPr>
          <w:p w14:paraId="5DE4A352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33" w:type="dxa"/>
          </w:tcPr>
          <w:p w14:paraId="275A7168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</w:tr>
      <w:tr w:rsidR="00DD3D34" w:rsidRPr="00DD3D34" w14:paraId="326EA43D" w14:textId="77777777" w:rsidTr="005C4F8C">
        <w:trPr>
          <w:trHeight w:val="215"/>
        </w:trPr>
        <w:tc>
          <w:tcPr>
            <w:tcW w:w="1585" w:type="dxa"/>
            <w:vMerge/>
          </w:tcPr>
          <w:p w14:paraId="276B510C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74" w:type="dxa"/>
            <w:vMerge/>
          </w:tcPr>
          <w:p w14:paraId="5B110662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08" w:type="dxa"/>
          </w:tcPr>
          <w:p w14:paraId="372ED351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Подготовка к обучению грамоте</w:t>
            </w:r>
          </w:p>
        </w:tc>
        <w:tc>
          <w:tcPr>
            <w:tcW w:w="905" w:type="dxa"/>
          </w:tcPr>
          <w:p w14:paraId="1A6D8B9E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33" w:type="dxa"/>
          </w:tcPr>
          <w:p w14:paraId="7791E0EC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DD3D34" w:rsidRPr="00DD3D34" w14:paraId="697A6748" w14:textId="77777777" w:rsidTr="005C4F8C">
        <w:trPr>
          <w:trHeight w:val="449"/>
        </w:trPr>
        <w:tc>
          <w:tcPr>
            <w:tcW w:w="1585" w:type="dxa"/>
            <w:vMerge/>
          </w:tcPr>
          <w:p w14:paraId="599F7E38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74" w:type="dxa"/>
          </w:tcPr>
          <w:p w14:paraId="56B9FDD0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Восприятие художественной литературы</w:t>
            </w:r>
          </w:p>
        </w:tc>
        <w:tc>
          <w:tcPr>
            <w:tcW w:w="5947" w:type="dxa"/>
            <w:gridSpan w:val="3"/>
          </w:tcPr>
          <w:p w14:paraId="384AFBBD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Осуществляется в ходе образовательной деятельности в режимных</w:t>
            </w:r>
          </w:p>
          <w:p w14:paraId="2FA86012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Моментах и самостоятельной деятельности</w:t>
            </w:r>
          </w:p>
        </w:tc>
      </w:tr>
      <w:tr w:rsidR="00DD3D34" w:rsidRPr="00DD3D34" w14:paraId="59B86337" w14:textId="77777777" w:rsidTr="005C4F8C">
        <w:trPr>
          <w:trHeight w:val="215"/>
        </w:trPr>
        <w:tc>
          <w:tcPr>
            <w:tcW w:w="1585" w:type="dxa"/>
            <w:vMerge w:val="restart"/>
          </w:tcPr>
          <w:p w14:paraId="17D91FB5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Художественно-эстетическое развитие</w:t>
            </w:r>
          </w:p>
        </w:tc>
        <w:tc>
          <w:tcPr>
            <w:tcW w:w="3274" w:type="dxa"/>
            <w:vMerge w:val="restart"/>
          </w:tcPr>
          <w:p w14:paraId="7FA22177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Изобразительная деятельность</w:t>
            </w:r>
          </w:p>
        </w:tc>
        <w:tc>
          <w:tcPr>
            <w:tcW w:w="2908" w:type="dxa"/>
          </w:tcPr>
          <w:p w14:paraId="09EAD3B6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Рисование </w:t>
            </w:r>
          </w:p>
        </w:tc>
        <w:tc>
          <w:tcPr>
            <w:tcW w:w="905" w:type="dxa"/>
          </w:tcPr>
          <w:p w14:paraId="10C89BCD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33" w:type="dxa"/>
          </w:tcPr>
          <w:p w14:paraId="7B0DC12A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</w:tr>
      <w:tr w:rsidR="00DD3D34" w:rsidRPr="00DD3D34" w14:paraId="31BCD3DD" w14:textId="77777777" w:rsidTr="005C4F8C">
        <w:trPr>
          <w:trHeight w:val="215"/>
        </w:trPr>
        <w:tc>
          <w:tcPr>
            <w:tcW w:w="1585" w:type="dxa"/>
            <w:vMerge/>
          </w:tcPr>
          <w:p w14:paraId="11C311AB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74" w:type="dxa"/>
            <w:vMerge/>
          </w:tcPr>
          <w:p w14:paraId="03899B0D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08" w:type="dxa"/>
          </w:tcPr>
          <w:p w14:paraId="510DF19A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Лепка </w:t>
            </w:r>
          </w:p>
        </w:tc>
        <w:tc>
          <w:tcPr>
            <w:tcW w:w="905" w:type="dxa"/>
          </w:tcPr>
          <w:p w14:paraId="1EFA7D69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2133" w:type="dxa"/>
          </w:tcPr>
          <w:p w14:paraId="0AA9DE2B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</w:tr>
      <w:tr w:rsidR="00DD3D34" w:rsidRPr="00DD3D34" w14:paraId="1CBFFFC3" w14:textId="77777777" w:rsidTr="005C4F8C">
        <w:trPr>
          <w:trHeight w:val="234"/>
        </w:trPr>
        <w:tc>
          <w:tcPr>
            <w:tcW w:w="1585" w:type="dxa"/>
            <w:vMerge/>
          </w:tcPr>
          <w:p w14:paraId="3418A0A0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74" w:type="dxa"/>
            <w:vMerge/>
          </w:tcPr>
          <w:p w14:paraId="2FD6DDB6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08" w:type="dxa"/>
          </w:tcPr>
          <w:p w14:paraId="610462CF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Аппликация (ручной труд)</w:t>
            </w:r>
          </w:p>
        </w:tc>
        <w:tc>
          <w:tcPr>
            <w:tcW w:w="905" w:type="dxa"/>
          </w:tcPr>
          <w:p w14:paraId="004F9B49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2133" w:type="dxa"/>
          </w:tcPr>
          <w:p w14:paraId="0904EB35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</w:tr>
      <w:tr w:rsidR="00DD3D34" w:rsidRPr="00DD3D34" w14:paraId="24AC89B9" w14:textId="77777777" w:rsidTr="005C4F8C">
        <w:trPr>
          <w:trHeight w:val="862"/>
        </w:trPr>
        <w:tc>
          <w:tcPr>
            <w:tcW w:w="1585" w:type="dxa"/>
            <w:vMerge w:val="restart"/>
          </w:tcPr>
          <w:p w14:paraId="0CC3A3D7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Физическое развитие</w:t>
            </w:r>
          </w:p>
        </w:tc>
        <w:tc>
          <w:tcPr>
            <w:tcW w:w="3274" w:type="dxa"/>
            <w:vMerge w:val="restart"/>
          </w:tcPr>
          <w:p w14:paraId="487128B0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Двигательная деятельность</w:t>
            </w:r>
          </w:p>
        </w:tc>
        <w:tc>
          <w:tcPr>
            <w:tcW w:w="2908" w:type="dxa"/>
          </w:tcPr>
          <w:p w14:paraId="3832C543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Двигательная деятельность</w:t>
            </w:r>
          </w:p>
        </w:tc>
        <w:tc>
          <w:tcPr>
            <w:tcW w:w="3038" w:type="dxa"/>
            <w:gridSpan w:val="2"/>
          </w:tcPr>
          <w:p w14:paraId="0EC66AEB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Осуществляется в ходе образовательной </w:t>
            </w:r>
          </w:p>
          <w:p w14:paraId="6D006919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деятельности в режимных моментах в </w:t>
            </w:r>
          </w:p>
          <w:p w14:paraId="43CCD8F8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самостоятельной деятельности</w:t>
            </w:r>
          </w:p>
        </w:tc>
      </w:tr>
      <w:tr w:rsidR="00DD3D34" w:rsidRPr="00DD3D34" w14:paraId="33726F02" w14:textId="77777777" w:rsidTr="005C4F8C">
        <w:trPr>
          <w:trHeight w:val="215"/>
        </w:trPr>
        <w:tc>
          <w:tcPr>
            <w:tcW w:w="1585" w:type="dxa"/>
            <w:vMerge/>
          </w:tcPr>
          <w:p w14:paraId="0A2C39B4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74" w:type="dxa"/>
            <w:vMerge/>
          </w:tcPr>
          <w:p w14:paraId="5DAE6A68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08" w:type="dxa"/>
          </w:tcPr>
          <w:p w14:paraId="07350495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905" w:type="dxa"/>
          </w:tcPr>
          <w:p w14:paraId="17FD71B8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133" w:type="dxa"/>
          </w:tcPr>
          <w:p w14:paraId="71004C0C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</w:tr>
      <w:tr w:rsidR="00DD3D34" w:rsidRPr="00DD3D34" w14:paraId="158CE687" w14:textId="77777777" w:rsidTr="005C4F8C">
        <w:trPr>
          <w:trHeight w:val="862"/>
        </w:trPr>
        <w:tc>
          <w:tcPr>
            <w:tcW w:w="1585" w:type="dxa"/>
          </w:tcPr>
          <w:p w14:paraId="481962F0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Социально-коммуникативное развитие</w:t>
            </w:r>
          </w:p>
        </w:tc>
        <w:tc>
          <w:tcPr>
            <w:tcW w:w="3274" w:type="dxa"/>
          </w:tcPr>
          <w:p w14:paraId="10F56868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Игровая деятельность</w:t>
            </w:r>
          </w:p>
          <w:p w14:paraId="31B321BE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Самообслуживание</w:t>
            </w:r>
          </w:p>
          <w:p w14:paraId="40224632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Элементарный бытовой труд</w:t>
            </w:r>
          </w:p>
          <w:p w14:paraId="7DEBD3A3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Формирование основ безопасности</w:t>
            </w:r>
          </w:p>
        </w:tc>
        <w:tc>
          <w:tcPr>
            <w:tcW w:w="5947" w:type="dxa"/>
            <w:gridSpan w:val="3"/>
            <w:vAlign w:val="center"/>
          </w:tcPr>
          <w:p w14:paraId="5B230E7F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Осуществляется в ходе образовательной деятельности в режимных</w:t>
            </w:r>
          </w:p>
          <w:p w14:paraId="6AF008C2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Моментах и самостоятельной деятельности</w:t>
            </w:r>
          </w:p>
        </w:tc>
      </w:tr>
      <w:tr w:rsidR="00DD3D34" w:rsidRPr="00DD3D34" w14:paraId="7D9F4AE5" w14:textId="77777777" w:rsidTr="005C4F8C">
        <w:trPr>
          <w:trHeight w:val="215"/>
        </w:trPr>
        <w:tc>
          <w:tcPr>
            <w:tcW w:w="7768" w:type="dxa"/>
            <w:gridSpan w:val="3"/>
          </w:tcPr>
          <w:p w14:paraId="597479D2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Фактическая нагрузка</w:t>
            </w:r>
          </w:p>
        </w:tc>
        <w:tc>
          <w:tcPr>
            <w:tcW w:w="905" w:type="dxa"/>
          </w:tcPr>
          <w:p w14:paraId="647250A4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ч. 15 м.</w:t>
            </w:r>
          </w:p>
        </w:tc>
        <w:tc>
          <w:tcPr>
            <w:tcW w:w="2133" w:type="dxa"/>
          </w:tcPr>
          <w:p w14:paraId="108C9E3D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ч.</w:t>
            </w:r>
          </w:p>
        </w:tc>
      </w:tr>
      <w:tr w:rsidR="00DD3D34" w:rsidRPr="00DD3D34" w14:paraId="6B901B8B" w14:textId="77777777" w:rsidTr="005C4F8C">
        <w:trPr>
          <w:trHeight w:val="194"/>
        </w:trPr>
        <w:tc>
          <w:tcPr>
            <w:tcW w:w="7768" w:type="dxa"/>
            <w:gridSpan w:val="3"/>
          </w:tcPr>
          <w:p w14:paraId="630930FF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Обязательная часть программы, %</w:t>
            </w:r>
          </w:p>
        </w:tc>
        <w:tc>
          <w:tcPr>
            <w:tcW w:w="3038" w:type="dxa"/>
            <w:gridSpan w:val="2"/>
          </w:tcPr>
          <w:p w14:paraId="72A97F93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82 %</w:t>
            </w:r>
          </w:p>
        </w:tc>
      </w:tr>
      <w:tr w:rsidR="00DD3D34" w:rsidRPr="00DD3D34" w14:paraId="74DC0B5D" w14:textId="77777777" w:rsidTr="005C4F8C">
        <w:trPr>
          <w:trHeight w:val="215"/>
        </w:trPr>
        <w:tc>
          <w:tcPr>
            <w:tcW w:w="10807" w:type="dxa"/>
            <w:gridSpan w:val="5"/>
          </w:tcPr>
          <w:p w14:paraId="127D8821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Часть, формируемая участниками образовательных отношений</w:t>
            </w:r>
          </w:p>
        </w:tc>
      </w:tr>
      <w:tr w:rsidR="00DD3D34" w:rsidRPr="00DD3D34" w14:paraId="4A10B348" w14:textId="77777777" w:rsidTr="005C4F8C">
        <w:trPr>
          <w:trHeight w:val="645"/>
        </w:trPr>
        <w:tc>
          <w:tcPr>
            <w:tcW w:w="1585" w:type="dxa"/>
          </w:tcPr>
          <w:p w14:paraId="38ACE386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Художественно-эстетическое развитие</w:t>
            </w:r>
          </w:p>
        </w:tc>
        <w:tc>
          <w:tcPr>
            <w:tcW w:w="3274" w:type="dxa"/>
          </w:tcPr>
          <w:p w14:paraId="5BA16584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Музыкальная деятельность</w:t>
            </w:r>
          </w:p>
        </w:tc>
        <w:tc>
          <w:tcPr>
            <w:tcW w:w="2908" w:type="dxa"/>
          </w:tcPr>
          <w:p w14:paraId="59C070FD" w14:textId="77777777" w:rsidR="00DD3D34" w:rsidRPr="00DD3D34" w:rsidRDefault="00DD3D34" w:rsidP="00DD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Музыка </w:t>
            </w:r>
          </w:p>
        </w:tc>
        <w:tc>
          <w:tcPr>
            <w:tcW w:w="905" w:type="dxa"/>
          </w:tcPr>
          <w:p w14:paraId="46BB734D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133" w:type="dxa"/>
          </w:tcPr>
          <w:p w14:paraId="20431F33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</w:tr>
      <w:tr w:rsidR="00DD3D34" w:rsidRPr="00DD3D34" w14:paraId="4BF42861" w14:textId="77777777" w:rsidTr="005C4F8C">
        <w:trPr>
          <w:trHeight w:val="194"/>
        </w:trPr>
        <w:tc>
          <w:tcPr>
            <w:tcW w:w="7768" w:type="dxa"/>
            <w:gridSpan w:val="3"/>
            <w:vMerge w:val="restart"/>
          </w:tcPr>
          <w:p w14:paraId="7DBA9D21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Фактическая нагрузка</w:t>
            </w:r>
          </w:p>
          <w:p w14:paraId="7B2B023B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Часть, формируемая участниками образовательных отношений, %</w:t>
            </w:r>
          </w:p>
        </w:tc>
        <w:tc>
          <w:tcPr>
            <w:tcW w:w="905" w:type="dxa"/>
          </w:tcPr>
          <w:p w14:paraId="3C018C64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м.</w:t>
            </w:r>
          </w:p>
        </w:tc>
        <w:tc>
          <w:tcPr>
            <w:tcW w:w="2133" w:type="dxa"/>
          </w:tcPr>
          <w:p w14:paraId="2273B504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ч.</w:t>
            </w:r>
          </w:p>
        </w:tc>
      </w:tr>
      <w:tr w:rsidR="00DD3D34" w:rsidRPr="00DD3D34" w14:paraId="2C3808FA" w14:textId="77777777" w:rsidTr="005C4F8C">
        <w:trPr>
          <w:trHeight w:val="234"/>
        </w:trPr>
        <w:tc>
          <w:tcPr>
            <w:tcW w:w="7768" w:type="dxa"/>
            <w:gridSpan w:val="3"/>
            <w:vMerge/>
          </w:tcPr>
          <w:p w14:paraId="70BDE77A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38" w:type="dxa"/>
            <w:gridSpan w:val="2"/>
          </w:tcPr>
          <w:p w14:paraId="40663625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18 %</w:t>
            </w:r>
          </w:p>
        </w:tc>
      </w:tr>
      <w:tr w:rsidR="00DD3D34" w:rsidRPr="00DD3D34" w14:paraId="0823C479" w14:textId="77777777" w:rsidTr="005C4F8C">
        <w:trPr>
          <w:trHeight w:val="194"/>
        </w:trPr>
        <w:tc>
          <w:tcPr>
            <w:tcW w:w="7768" w:type="dxa"/>
            <w:gridSpan w:val="3"/>
          </w:tcPr>
          <w:p w14:paraId="7CBD28FF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Фактическая нагрузка</w:t>
            </w:r>
          </w:p>
        </w:tc>
        <w:tc>
          <w:tcPr>
            <w:tcW w:w="905" w:type="dxa"/>
          </w:tcPr>
          <w:p w14:paraId="7FDAB818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ч. 45 м.</w:t>
            </w:r>
          </w:p>
        </w:tc>
        <w:tc>
          <w:tcPr>
            <w:tcW w:w="2133" w:type="dxa"/>
          </w:tcPr>
          <w:p w14:paraId="04D55B7F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ч.</w:t>
            </w:r>
          </w:p>
        </w:tc>
      </w:tr>
      <w:tr w:rsidR="00DD3D34" w:rsidRPr="00DD3D34" w14:paraId="66ACE79D" w14:textId="77777777" w:rsidTr="005C4F8C">
        <w:trPr>
          <w:trHeight w:val="563"/>
        </w:trPr>
        <w:tc>
          <w:tcPr>
            <w:tcW w:w="7768" w:type="dxa"/>
            <w:gridSpan w:val="3"/>
          </w:tcPr>
          <w:p w14:paraId="5F35054F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Максимальная нагрузка на ребенка</w:t>
            </w:r>
          </w:p>
        </w:tc>
        <w:tc>
          <w:tcPr>
            <w:tcW w:w="905" w:type="dxa"/>
          </w:tcPr>
          <w:p w14:paraId="1019A01D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ч. 45 м.</w:t>
            </w:r>
          </w:p>
        </w:tc>
        <w:tc>
          <w:tcPr>
            <w:tcW w:w="2133" w:type="dxa"/>
          </w:tcPr>
          <w:p w14:paraId="4220280A" w14:textId="77777777" w:rsidR="00DD3D34" w:rsidRPr="00DD3D34" w:rsidRDefault="00DD3D34" w:rsidP="00DD3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D3D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ч.</w:t>
            </w:r>
          </w:p>
        </w:tc>
      </w:tr>
    </w:tbl>
    <w:p w14:paraId="123E6607" w14:textId="77777777" w:rsidR="00DD3D34" w:rsidRPr="00DD3D34" w:rsidRDefault="00DD3D34" w:rsidP="00DD3D3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0E73A62F" w14:textId="77777777" w:rsidR="000248D7" w:rsidRDefault="000248D7" w:rsidP="000248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128E2F7" w14:textId="77777777" w:rsidR="00D07A59" w:rsidRDefault="00D07A59" w:rsidP="000248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2.8.4 Расписание непрерывной образовательной деятельности</w:t>
      </w:r>
    </w:p>
    <w:p w14:paraId="33740DD7" w14:textId="77777777" w:rsidR="00F73D33" w:rsidRDefault="00F73D33" w:rsidP="004D566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3E3A3F8" w14:textId="77777777" w:rsidR="008508DB" w:rsidRDefault="00772646" w:rsidP="008508D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A7E">
        <w:rPr>
          <w:rFonts w:ascii="Times New Roman" w:hAnsi="Times New Roman" w:cs="Times New Roman"/>
          <w:b/>
          <w:sz w:val="28"/>
          <w:szCs w:val="28"/>
        </w:rPr>
        <w:t>Распис</w:t>
      </w:r>
      <w:r>
        <w:rPr>
          <w:rFonts w:ascii="Times New Roman" w:hAnsi="Times New Roman" w:cs="Times New Roman"/>
          <w:b/>
          <w:sz w:val="28"/>
          <w:szCs w:val="28"/>
        </w:rPr>
        <w:t xml:space="preserve">ание непрерывной </w:t>
      </w:r>
      <w:r w:rsidRPr="00292A7E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 </w:t>
      </w:r>
    </w:p>
    <w:p w14:paraId="53D129A2" w14:textId="21B5F2B0" w:rsidR="008508DB" w:rsidRPr="00B27B62" w:rsidRDefault="00FA7C49" w:rsidP="008508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27B6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 второй младшей группе</w:t>
      </w:r>
      <w:r w:rsidR="008508DB" w:rsidRPr="00B27B6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14:paraId="024B2B2C" w14:textId="6797604A" w:rsidR="004D566E" w:rsidRPr="00B27B62" w:rsidRDefault="00CD3396" w:rsidP="008508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20</w:t>
      </w:r>
      <w:r w:rsidR="0075237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22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-20</w:t>
      </w:r>
      <w:r w:rsidR="0075237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23</w:t>
      </w:r>
      <w:r w:rsidR="008508DB" w:rsidRPr="00B27B6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учебный год </w:t>
      </w:r>
      <w:r w:rsidR="004D566E" w:rsidRPr="00B27B62">
        <w:rPr>
          <w:rFonts w:ascii="Times New Roman" w:hAnsi="Times New Roman" w:cs="Times New Roman"/>
          <w:sz w:val="28"/>
          <w:szCs w:val="28"/>
        </w:rPr>
        <w:t>(на неделю)</w:t>
      </w:r>
    </w:p>
    <w:p w14:paraId="47A1C632" w14:textId="3F8020C1" w:rsidR="00772646" w:rsidRPr="00B27B62" w:rsidRDefault="00772646" w:rsidP="00DB40F4">
      <w:pPr>
        <w:spacing w:after="0" w:line="240" w:lineRule="auto"/>
        <w:ind w:firstLine="708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tbl>
      <w:tblPr>
        <w:tblStyle w:val="a4"/>
        <w:tblW w:w="10207" w:type="dxa"/>
        <w:tblInd w:w="412" w:type="dxa"/>
        <w:tblLayout w:type="fixed"/>
        <w:tblLook w:val="04A0" w:firstRow="1" w:lastRow="0" w:firstColumn="1" w:lastColumn="0" w:noHBand="0" w:noVBand="1"/>
      </w:tblPr>
      <w:tblGrid>
        <w:gridCol w:w="2135"/>
        <w:gridCol w:w="1835"/>
        <w:gridCol w:w="2134"/>
        <w:gridCol w:w="2119"/>
        <w:gridCol w:w="1984"/>
      </w:tblGrid>
      <w:tr w:rsidR="00553F83" w:rsidRPr="00B27B62" w14:paraId="20A661D5" w14:textId="77777777" w:rsidTr="00B27B62">
        <w:trPr>
          <w:trHeight w:val="309"/>
        </w:trPr>
        <w:tc>
          <w:tcPr>
            <w:tcW w:w="2135" w:type="dxa"/>
          </w:tcPr>
          <w:p w14:paraId="095955C8" w14:textId="64AF673C" w:rsidR="00CE2DED" w:rsidRPr="00B27B62" w:rsidRDefault="002F4F9D" w:rsidP="00B2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П</w:t>
            </w:r>
            <w:r w:rsidR="00CE2DED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онедельник</w:t>
            </w:r>
          </w:p>
        </w:tc>
        <w:tc>
          <w:tcPr>
            <w:tcW w:w="1835" w:type="dxa"/>
          </w:tcPr>
          <w:p w14:paraId="433C86EA" w14:textId="134DD8D5" w:rsidR="00CE2DED" w:rsidRPr="00B27B62" w:rsidRDefault="002F4F9D" w:rsidP="00B2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CE2DED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торник</w:t>
            </w:r>
          </w:p>
        </w:tc>
        <w:tc>
          <w:tcPr>
            <w:tcW w:w="2134" w:type="dxa"/>
          </w:tcPr>
          <w:p w14:paraId="04108DC3" w14:textId="0A104778" w:rsidR="00CE2DED" w:rsidRPr="00B27B62" w:rsidRDefault="00CE2DED" w:rsidP="00B27B6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119" w:type="dxa"/>
          </w:tcPr>
          <w:p w14:paraId="0A1B21A6" w14:textId="2D928EC0" w:rsidR="00CE2DED" w:rsidRPr="00B27B62" w:rsidRDefault="00CE2DED" w:rsidP="00B27B6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984" w:type="dxa"/>
          </w:tcPr>
          <w:p w14:paraId="4DE68C6F" w14:textId="6B3B6945" w:rsidR="00CE2DED" w:rsidRPr="00B27B62" w:rsidRDefault="00B27B62" w:rsidP="00B2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CE2DED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Пятница</w:t>
            </w:r>
          </w:p>
        </w:tc>
      </w:tr>
      <w:tr w:rsidR="00553F83" w:rsidRPr="00B27B62" w14:paraId="0C508C88" w14:textId="77777777" w:rsidTr="00B27B62">
        <w:tc>
          <w:tcPr>
            <w:tcW w:w="2135" w:type="dxa"/>
          </w:tcPr>
          <w:p w14:paraId="7D910428" w14:textId="65CF48B6" w:rsidR="00CE2DED" w:rsidRPr="00B27B62" w:rsidRDefault="00CE2DED" w:rsidP="00B27B6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00</w:t>
            </w: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  9</w:t>
            </w:r>
            <w:r w:rsid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15</w:t>
            </w:r>
          </w:p>
          <w:p w14:paraId="6209F0B4" w14:textId="1A5740FB" w:rsidR="00CE2DED" w:rsidRPr="00B27B62" w:rsidRDefault="00B27B62" w:rsidP="00B27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835" w:type="dxa"/>
          </w:tcPr>
          <w:p w14:paraId="326422ED" w14:textId="2D93A0E2" w:rsidR="00CE2DED" w:rsidRPr="00B27B62" w:rsidRDefault="00B27B62" w:rsidP="00B2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C94594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C94594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0</w:t>
            </w:r>
            <w:r w:rsidR="00CE2DED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0</w:t>
            </w:r>
            <w:r w:rsidR="00CE2DED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  9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15</w:t>
            </w:r>
          </w:p>
          <w:p w14:paraId="031B9CF4" w14:textId="3F4D6B67" w:rsidR="00CE2DED" w:rsidRPr="00B27B62" w:rsidRDefault="00B27B62" w:rsidP="00B27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Физическая культура в помещении</w:t>
            </w:r>
          </w:p>
        </w:tc>
        <w:tc>
          <w:tcPr>
            <w:tcW w:w="2134" w:type="dxa"/>
          </w:tcPr>
          <w:p w14:paraId="5560E986" w14:textId="59E65390" w:rsidR="00CE2DED" w:rsidRPr="00B27B62" w:rsidRDefault="00CE2DED" w:rsidP="00B27B6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00</w:t>
            </w: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  9</w:t>
            </w:r>
            <w:r w:rsid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15</w:t>
            </w:r>
          </w:p>
          <w:p w14:paraId="01EB8BF5" w14:textId="02C73883" w:rsidR="00CE2DED" w:rsidRPr="00B27B62" w:rsidRDefault="00B27B62" w:rsidP="00B27B6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       Музыка</w:t>
            </w:r>
          </w:p>
        </w:tc>
        <w:tc>
          <w:tcPr>
            <w:tcW w:w="2119" w:type="dxa"/>
          </w:tcPr>
          <w:p w14:paraId="4464EB0E" w14:textId="51740D61" w:rsidR="00CE2DED" w:rsidRPr="00B27B62" w:rsidRDefault="00C94594" w:rsidP="00B27B6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0</w:t>
            </w:r>
            <w:r w:rsidR="00CE2DED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0</w:t>
            </w:r>
            <w:r w:rsidR="00CE2DED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  9</w:t>
            </w:r>
            <w:r w:rsid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15</w:t>
            </w:r>
          </w:p>
          <w:p w14:paraId="6E9A42A4" w14:textId="58D96388" w:rsidR="00CE2DED" w:rsidRPr="00B27B62" w:rsidRDefault="00B27B62" w:rsidP="00B2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    Рисование</w:t>
            </w:r>
          </w:p>
          <w:p w14:paraId="2EFB7428" w14:textId="77777777" w:rsidR="00CE2DED" w:rsidRPr="00B27B62" w:rsidRDefault="00CE2DED" w:rsidP="00DB40F4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14:paraId="7FA3EFA1" w14:textId="77777777" w:rsidR="00CE2DED" w:rsidRPr="00B27B62" w:rsidRDefault="00CE2DED" w:rsidP="00DB40F4">
            <w:pPr>
              <w:spacing w:after="0" w:line="240" w:lineRule="auto"/>
              <w:ind w:firstLine="708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F2CF02B" w14:textId="49DBF09A" w:rsidR="00CE2DED" w:rsidRPr="00B27B62" w:rsidRDefault="00B27B62" w:rsidP="00B2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      </w:t>
            </w:r>
            <w:r w:rsidR="00C94594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C94594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0</w:t>
            </w:r>
            <w:r w:rsidR="00CE2DED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0</w:t>
            </w:r>
            <w:r w:rsidR="00CE2DED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  9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15</w:t>
            </w:r>
          </w:p>
          <w:p w14:paraId="372B1EFC" w14:textId="32E0A892" w:rsidR="00CE2DED" w:rsidRPr="00B27B62" w:rsidRDefault="00B27B62" w:rsidP="00B27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Физическая     культура в помещении</w:t>
            </w:r>
          </w:p>
        </w:tc>
      </w:tr>
      <w:tr w:rsidR="00553F83" w14:paraId="0AD0ACE3" w14:textId="77777777" w:rsidTr="00B27B62">
        <w:tc>
          <w:tcPr>
            <w:tcW w:w="2135" w:type="dxa"/>
          </w:tcPr>
          <w:p w14:paraId="7B073374" w14:textId="71EFFC83" w:rsidR="00553F83" w:rsidRPr="00B27B62" w:rsidRDefault="00977F14" w:rsidP="00B27B6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25</w:t>
            </w:r>
            <w:r w:rsid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  9</w:t>
            </w:r>
            <w:r w:rsid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4</w:t>
            </w: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0</w:t>
            </w:r>
            <w:r w:rsidR="00553F83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 xml:space="preserve"> </w:t>
            </w:r>
          </w:p>
          <w:p w14:paraId="75774343" w14:textId="1EB71585" w:rsidR="00CE2DED" w:rsidRPr="00B27B62" w:rsidRDefault="00B27B62" w:rsidP="00B27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Ознакомление с окружающем миром</w:t>
            </w:r>
          </w:p>
        </w:tc>
        <w:tc>
          <w:tcPr>
            <w:tcW w:w="1835" w:type="dxa"/>
          </w:tcPr>
          <w:p w14:paraId="7B5C5D45" w14:textId="6A411358" w:rsidR="00CE2DED" w:rsidRPr="00B27B62" w:rsidRDefault="00B27B62" w:rsidP="00B2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CE2DED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  9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4</w:t>
            </w:r>
            <w:r w:rsidR="00CE2DED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0</w:t>
            </w:r>
          </w:p>
          <w:p w14:paraId="21730AB1" w14:textId="0E2707C1" w:rsidR="00CE2DED" w:rsidRPr="00B27B62" w:rsidRDefault="00B27B62" w:rsidP="00B27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   ФЭМП</w:t>
            </w:r>
          </w:p>
          <w:p w14:paraId="556DEE0F" w14:textId="77777777" w:rsidR="00CE2DED" w:rsidRPr="00B27B62" w:rsidRDefault="00CE2DED" w:rsidP="00DB40F4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5529368" w14:textId="77777777" w:rsidR="00CE2DED" w:rsidRPr="00B27B62" w:rsidRDefault="00CE2DED" w:rsidP="00DB40F4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34" w:type="dxa"/>
          </w:tcPr>
          <w:p w14:paraId="7BEDF470" w14:textId="4D9A671E" w:rsidR="00CE2DED" w:rsidRPr="00B27B62" w:rsidRDefault="00CE2DED" w:rsidP="00DB40F4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</w:pP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25</w:t>
            </w: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-  </w:t>
            </w:r>
            <w:r w:rsid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40</w:t>
            </w:r>
          </w:p>
          <w:p w14:paraId="6821F324" w14:textId="3772B9B3" w:rsidR="00CE2DED" w:rsidRPr="00B27B62" w:rsidRDefault="00B27B62" w:rsidP="00B27B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Развитие речи</w:t>
            </w:r>
          </w:p>
          <w:p w14:paraId="79799F3D" w14:textId="77777777" w:rsidR="00CE2DED" w:rsidRPr="00B27B62" w:rsidRDefault="00CE2DED" w:rsidP="00DB40F4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19" w:type="dxa"/>
          </w:tcPr>
          <w:p w14:paraId="49DEEE55" w14:textId="6B66C94E" w:rsidR="00CE2DED" w:rsidRPr="00B27B62" w:rsidRDefault="00CE2DED" w:rsidP="00B27B6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25</w:t>
            </w:r>
            <w:r w:rsid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  9</w:t>
            </w:r>
            <w:r w:rsid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4</w:t>
            </w:r>
            <w:r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0</w:t>
            </w:r>
          </w:p>
          <w:p w14:paraId="659F55B9" w14:textId="2ECF65B7" w:rsidR="00CE2DED" w:rsidRPr="00B27B62" w:rsidRDefault="00B27B62" w:rsidP="00B27B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Физическая культура на воздухе</w:t>
            </w:r>
          </w:p>
        </w:tc>
        <w:tc>
          <w:tcPr>
            <w:tcW w:w="1984" w:type="dxa"/>
          </w:tcPr>
          <w:p w14:paraId="2CA88B46" w14:textId="16F1DB9A" w:rsidR="00CE2DED" w:rsidRPr="00B27B62" w:rsidRDefault="00AE44F5" w:rsidP="00AE44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      </w:t>
            </w:r>
            <w:r w:rsidR="00CE2DED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9C3CB2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4</w:t>
            </w:r>
            <w:r w:rsidR="00CE2DED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0</w:t>
            </w:r>
            <w:r w:rsidR="00CE2DED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  10</w:t>
            </w:r>
            <w:r w:rsidR="009C3CB2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1</w:t>
            </w:r>
            <w:r w:rsidR="00CE2DED" w:rsidRPr="00B27B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t>0</w:t>
            </w:r>
          </w:p>
          <w:p w14:paraId="57825E96" w14:textId="77777777" w:rsidR="00AE44F5" w:rsidRDefault="00AE44F5" w:rsidP="00AE4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Лепка/</w:t>
            </w:r>
          </w:p>
          <w:p w14:paraId="046DFEB2" w14:textId="4F8739C1" w:rsidR="00CE2DED" w:rsidRPr="0063272F" w:rsidRDefault="00AE44F5" w:rsidP="00AE4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Аппликация</w:t>
            </w:r>
          </w:p>
        </w:tc>
      </w:tr>
    </w:tbl>
    <w:p w14:paraId="27801720" w14:textId="77777777" w:rsidR="00AB07BA" w:rsidRDefault="00AB07BA" w:rsidP="000248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AB07BA" w:rsidSect="00AB07BA">
          <w:pgSz w:w="11900" w:h="16840"/>
          <w:pgMar w:top="992" w:right="1701" w:bottom="1134" w:left="851" w:header="709" w:footer="709" w:gutter="0"/>
          <w:cols w:space="708"/>
          <w:titlePg/>
          <w:docGrid w:linePitch="360"/>
        </w:sectPr>
      </w:pPr>
    </w:p>
    <w:p w14:paraId="7A93EF93" w14:textId="77777777" w:rsidR="00FA7C49" w:rsidRPr="007F2644" w:rsidRDefault="00FA7C49" w:rsidP="000248D7">
      <w:pPr>
        <w:rPr>
          <w:rFonts w:ascii="Times New Roman" w:hAnsi="Times New Roman" w:cs="Times New Roman"/>
          <w:sz w:val="28"/>
          <w:szCs w:val="28"/>
        </w:rPr>
      </w:pPr>
      <w:r w:rsidRPr="007F2644">
        <w:rPr>
          <w:rFonts w:ascii="Times New Roman" w:hAnsi="Times New Roman" w:cs="Times New Roman"/>
          <w:sz w:val="28"/>
          <w:szCs w:val="28"/>
        </w:rPr>
        <w:lastRenderedPageBreak/>
        <w:t>МОДЕЛЬ ОБРАЗОВАТЕЛЬНОЙ ДЕЯТЕЛЬНОСТИ «СОЦИАЛЬНО-КОММУНИКАТИВНОЕ РАЗВИТИЕ»</w:t>
      </w:r>
    </w:p>
    <w:tbl>
      <w:tblPr>
        <w:tblW w:w="1374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5"/>
        <w:gridCol w:w="1701"/>
        <w:gridCol w:w="1834"/>
        <w:gridCol w:w="1701"/>
        <w:gridCol w:w="1559"/>
        <w:gridCol w:w="1843"/>
      </w:tblGrid>
      <w:tr w:rsidR="007F2644" w:rsidRPr="007F2644" w14:paraId="4ECEC9F1" w14:textId="77777777" w:rsidTr="00FA7C49">
        <w:trPr>
          <w:trHeight w:val="329"/>
        </w:trPr>
        <w:tc>
          <w:tcPr>
            <w:tcW w:w="5105" w:type="dxa"/>
            <w:vMerge w:val="restart"/>
          </w:tcPr>
          <w:p w14:paraId="185AD36A" w14:textId="77777777" w:rsidR="00FA7C49" w:rsidRPr="007F2644" w:rsidRDefault="00FA7C49" w:rsidP="00FA7C49">
            <w:pPr>
              <w:spacing w:after="0" w:line="240" w:lineRule="auto"/>
              <w:ind w:left="25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образовательной деятельности в режиме дня</w:t>
            </w:r>
          </w:p>
        </w:tc>
        <w:tc>
          <w:tcPr>
            <w:tcW w:w="8638" w:type="dxa"/>
            <w:gridSpan w:val="5"/>
          </w:tcPr>
          <w:p w14:paraId="6F6D4A78" w14:textId="77777777" w:rsidR="00FA7C49" w:rsidRPr="007F2644" w:rsidRDefault="00FA7C49" w:rsidP="00FA7C4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Дни недели</w:t>
            </w:r>
          </w:p>
        </w:tc>
      </w:tr>
      <w:tr w:rsidR="007F2644" w:rsidRPr="007F2644" w14:paraId="098B8192" w14:textId="77777777" w:rsidTr="00FA7C49">
        <w:tc>
          <w:tcPr>
            <w:tcW w:w="5105" w:type="dxa"/>
            <w:vMerge/>
          </w:tcPr>
          <w:p w14:paraId="6E25EF33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05670C3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834" w:type="dxa"/>
          </w:tcPr>
          <w:p w14:paraId="4F30BEC8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701" w:type="dxa"/>
          </w:tcPr>
          <w:p w14:paraId="1C13E59C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559" w:type="dxa"/>
          </w:tcPr>
          <w:p w14:paraId="425C5B2D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843" w:type="dxa"/>
          </w:tcPr>
          <w:p w14:paraId="6C22AE74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</w:tr>
      <w:tr w:rsidR="007F2644" w:rsidRPr="007F2644" w14:paraId="52DE3C28" w14:textId="77777777" w:rsidTr="00FA7C49">
        <w:tc>
          <w:tcPr>
            <w:tcW w:w="5105" w:type="dxa"/>
          </w:tcPr>
          <w:p w14:paraId="47F66108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</w:t>
            </w:r>
          </w:p>
        </w:tc>
        <w:tc>
          <w:tcPr>
            <w:tcW w:w="1701" w:type="dxa"/>
          </w:tcPr>
          <w:p w14:paraId="51F54313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34" w:type="dxa"/>
          </w:tcPr>
          <w:p w14:paraId="491B219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30E3A69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287A024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6BB67CC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31EBB8DC" w14:textId="77777777" w:rsidTr="00FA7C49">
        <w:tc>
          <w:tcPr>
            <w:tcW w:w="5105" w:type="dxa"/>
          </w:tcPr>
          <w:p w14:paraId="32B69E3A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 процедуры</w:t>
            </w:r>
          </w:p>
        </w:tc>
        <w:tc>
          <w:tcPr>
            <w:tcW w:w="1701" w:type="dxa"/>
          </w:tcPr>
          <w:p w14:paraId="22E0ECC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34" w:type="dxa"/>
          </w:tcPr>
          <w:p w14:paraId="29E8D36E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6403F8D4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076DBD0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17F876A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3E0DA85F" w14:textId="77777777" w:rsidTr="00FA7C49">
        <w:tc>
          <w:tcPr>
            <w:tcW w:w="5105" w:type="dxa"/>
          </w:tcPr>
          <w:p w14:paraId="3B1F9681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</w:t>
            </w:r>
          </w:p>
          <w:p w14:paraId="45DDB0C0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– манипуляции </w:t>
            </w:r>
          </w:p>
          <w:p w14:paraId="64D28014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Театрализованная игра </w:t>
            </w:r>
          </w:p>
          <w:p w14:paraId="7A88604B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Ряженье</w:t>
            </w:r>
          </w:p>
          <w:p w14:paraId="5CE32610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театр</w:t>
            </w:r>
          </w:p>
          <w:p w14:paraId="113827BB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– забава</w:t>
            </w:r>
          </w:p>
          <w:p w14:paraId="3258E456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драматизация</w:t>
            </w:r>
          </w:p>
          <w:p w14:paraId="173C81F3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Игра-инсценировка</w:t>
            </w:r>
          </w:p>
          <w:p w14:paraId="0751FE6E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 театр</w:t>
            </w:r>
          </w:p>
          <w:p w14:paraId="6F9A6972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Петрушки</w:t>
            </w:r>
          </w:p>
          <w:p w14:paraId="11CC300E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на столе</w:t>
            </w:r>
          </w:p>
          <w:p w14:paraId="615C4374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Перчаточный театр</w:t>
            </w:r>
          </w:p>
          <w:p w14:paraId="2B94A617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Игра-имитация</w:t>
            </w:r>
          </w:p>
        </w:tc>
        <w:tc>
          <w:tcPr>
            <w:tcW w:w="1701" w:type="dxa"/>
          </w:tcPr>
          <w:p w14:paraId="00B477E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34" w:type="dxa"/>
          </w:tcPr>
          <w:p w14:paraId="2667BD1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74CD1635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7AD9DD35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13083CB5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0FBE33DE" w14:textId="77777777" w:rsidTr="00FA7C49">
        <w:tc>
          <w:tcPr>
            <w:tcW w:w="5105" w:type="dxa"/>
          </w:tcPr>
          <w:p w14:paraId="2D011C54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Настольно-печатные игры</w:t>
            </w:r>
          </w:p>
          <w:p w14:paraId="1EA897DC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  <w:tc>
          <w:tcPr>
            <w:tcW w:w="1701" w:type="dxa"/>
          </w:tcPr>
          <w:p w14:paraId="44D6A87D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34" w:type="dxa"/>
          </w:tcPr>
          <w:p w14:paraId="7A0AADE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</w:tcPr>
          <w:p w14:paraId="06BD9537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21217D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B29DADC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44" w:rsidRPr="007F2644" w14:paraId="7B13EC38" w14:textId="77777777" w:rsidTr="00FA7C49">
        <w:tc>
          <w:tcPr>
            <w:tcW w:w="5105" w:type="dxa"/>
          </w:tcPr>
          <w:p w14:paraId="0ED88E90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ситуации</w:t>
            </w:r>
          </w:p>
          <w:p w14:paraId="24E1E5A8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14:paraId="0934327B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Рассказывание </w:t>
            </w:r>
          </w:p>
          <w:p w14:paraId="328140FF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ситуации</w:t>
            </w:r>
          </w:p>
          <w:p w14:paraId="23A745D7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поступков</w:t>
            </w:r>
          </w:p>
          <w:p w14:paraId="632EFC5B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</w:t>
            </w:r>
          </w:p>
        </w:tc>
        <w:tc>
          <w:tcPr>
            <w:tcW w:w="1701" w:type="dxa"/>
          </w:tcPr>
          <w:p w14:paraId="1C94123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</w:tcPr>
          <w:p w14:paraId="778AA13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1C56A1E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428DF14F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A6F4E1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44" w:rsidRPr="007F2644" w14:paraId="5DE5E659" w14:textId="77777777" w:rsidTr="00FA7C49">
        <w:tc>
          <w:tcPr>
            <w:tcW w:w="5105" w:type="dxa"/>
          </w:tcPr>
          <w:p w14:paraId="465A2A10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Гостевание</w:t>
            </w:r>
          </w:p>
        </w:tc>
        <w:tc>
          <w:tcPr>
            <w:tcW w:w="1701" w:type="dxa"/>
          </w:tcPr>
          <w:p w14:paraId="0C0C7C43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 w:eastAsia="ru-RU"/>
              </w:rPr>
            </w:pPr>
          </w:p>
        </w:tc>
        <w:tc>
          <w:tcPr>
            <w:tcW w:w="1834" w:type="dxa"/>
          </w:tcPr>
          <w:p w14:paraId="5607BEA6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</w:tcPr>
          <w:p w14:paraId="0229DBDF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1AE4AD44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1D7C67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44" w:rsidRPr="007F2644" w14:paraId="7F291821" w14:textId="77777777" w:rsidTr="00FA7C49">
        <w:tc>
          <w:tcPr>
            <w:tcW w:w="5105" w:type="dxa"/>
          </w:tcPr>
          <w:p w14:paraId="57C2CEBB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Совместная деятельность </w:t>
            </w:r>
          </w:p>
          <w:p w14:paraId="6781B313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Поручение</w:t>
            </w:r>
          </w:p>
          <w:p w14:paraId="75BFC341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Коллективное творческое дело</w:t>
            </w:r>
          </w:p>
          <w:p w14:paraId="58B28F45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701" w:type="dxa"/>
          </w:tcPr>
          <w:p w14:paraId="552F313E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lastRenderedPageBreak/>
              <w:t>*</w:t>
            </w:r>
          </w:p>
        </w:tc>
        <w:tc>
          <w:tcPr>
            <w:tcW w:w="1834" w:type="dxa"/>
          </w:tcPr>
          <w:p w14:paraId="0E80F5F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467A69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176DF33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018B6C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44" w:rsidRPr="007F2644" w14:paraId="11E29E2E" w14:textId="77777777" w:rsidTr="00FA7C49">
        <w:tc>
          <w:tcPr>
            <w:tcW w:w="5105" w:type="dxa"/>
          </w:tcPr>
          <w:p w14:paraId="668FA565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 художественной литературы</w:t>
            </w:r>
          </w:p>
          <w:p w14:paraId="2FC8F3D3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пословицами и поговорками</w:t>
            </w:r>
          </w:p>
          <w:p w14:paraId="4B3EC137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Народный фольклор</w:t>
            </w:r>
          </w:p>
          <w:p w14:paraId="41873379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</w:t>
            </w:r>
          </w:p>
        </w:tc>
        <w:tc>
          <w:tcPr>
            <w:tcW w:w="1701" w:type="dxa"/>
          </w:tcPr>
          <w:p w14:paraId="7ACE704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</w:tcPr>
          <w:p w14:paraId="5CB69DB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64CDB02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41EAA75F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6223C8FE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7A52A62F" w14:textId="77777777" w:rsidTr="00FA7C49">
        <w:tc>
          <w:tcPr>
            <w:tcW w:w="5105" w:type="dxa"/>
          </w:tcPr>
          <w:p w14:paraId="3DDAFF63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 труд</w:t>
            </w:r>
          </w:p>
          <w:p w14:paraId="1584470B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</w:p>
        </w:tc>
        <w:tc>
          <w:tcPr>
            <w:tcW w:w="1701" w:type="dxa"/>
          </w:tcPr>
          <w:p w14:paraId="0EA62ED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 w:eastAsia="ru-RU"/>
              </w:rPr>
            </w:pPr>
          </w:p>
        </w:tc>
        <w:tc>
          <w:tcPr>
            <w:tcW w:w="1834" w:type="dxa"/>
          </w:tcPr>
          <w:p w14:paraId="185EB5C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047099CB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6EC8B5F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4F8DD6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C49" w:rsidRPr="007F2644" w14:paraId="5846A56D" w14:textId="77777777" w:rsidTr="00FA7C49">
        <w:tc>
          <w:tcPr>
            <w:tcW w:w="5105" w:type="dxa"/>
          </w:tcPr>
          <w:p w14:paraId="4FBE5D3F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правилами</w:t>
            </w:r>
          </w:p>
          <w:p w14:paraId="550C239C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14:paraId="4DBEFCD3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14:paraId="32F60CBC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фотографий и оформление</w:t>
            </w:r>
          </w:p>
          <w:p w14:paraId="24535939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прогулка</w:t>
            </w:r>
          </w:p>
          <w:p w14:paraId="2C9299C7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– путешествия</w:t>
            </w:r>
          </w:p>
        </w:tc>
        <w:tc>
          <w:tcPr>
            <w:tcW w:w="1701" w:type="dxa"/>
          </w:tcPr>
          <w:p w14:paraId="0F22385E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1834" w:type="dxa"/>
          </w:tcPr>
          <w:p w14:paraId="2ED9362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5DFF655C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9E0698B" w14:textId="77777777" w:rsidR="00FA7C49" w:rsidRPr="007F2644" w:rsidRDefault="00FA7C49" w:rsidP="00FA7C4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213DBB4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 w:eastAsia="ru-RU"/>
              </w:rPr>
            </w:pPr>
          </w:p>
        </w:tc>
      </w:tr>
    </w:tbl>
    <w:p w14:paraId="2945327F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AEFB31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9E76475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05DEA8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53B9A24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A951903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4ED824C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6AC8156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EAB762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189D6BD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FFFC39E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003C4A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E15BCE9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FD068F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F157E5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C5ABA8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57201A" w14:textId="77777777" w:rsidR="00FA7C49" w:rsidRPr="007F2644" w:rsidRDefault="00FA7C49" w:rsidP="00FA7C4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6A1262" w14:textId="77777777" w:rsidR="00FA7C49" w:rsidRPr="007F2644" w:rsidRDefault="00FA7C49" w:rsidP="000248D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501158" w14:textId="77777777" w:rsidR="00FA7C49" w:rsidRPr="007F2644" w:rsidRDefault="00FA7C49" w:rsidP="00FA7C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2644">
        <w:rPr>
          <w:rFonts w:ascii="Times New Roman" w:hAnsi="Times New Roman" w:cs="Times New Roman"/>
          <w:sz w:val="28"/>
          <w:szCs w:val="28"/>
        </w:rPr>
        <w:lastRenderedPageBreak/>
        <w:t>МОДЕЛЬ ОБРАЗОВАТЕЛЬНОЙ ДЕЯТЕЛЬНОСТИ «ПОЗНАВАТЕЛЬНОЕ РАЗВИТИЕ»</w:t>
      </w:r>
    </w:p>
    <w:tbl>
      <w:tblPr>
        <w:tblW w:w="1374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6"/>
        <w:gridCol w:w="1701"/>
        <w:gridCol w:w="1843"/>
        <w:gridCol w:w="1701"/>
        <w:gridCol w:w="1559"/>
        <w:gridCol w:w="1843"/>
      </w:tblGrid>
      <w:tr w:rsidR="007F2644" w:rsidRPr="007F2644" w14:paraId="40B81F21" w14:textId="77777777" w:rsidTr="00FA7C49">
        <w:tc>
          <w:tcPr>
            <w:tcW w:w="5096" w:type="dxa"/>
            <w:vMerge w:val="restart"/>
          </w:tcPr>
          <w:p w14:paraId="5EB62B58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Формы образовательной деятельности в режиме дня</w:t>
            </w:r>
          </w:p>
        </w:tc>
        <w:tc>
          <w:tcPr>
            <w:tcW w:w="8647" w:type="dxa"/>
            <w:gridSpan w:val="5"/>
          </w:tcPr>
          <w:p w14:paraId="0DA9A8A9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Дни недели</w:t>
            </w:r>
          </w:p>
        </w:tc>
      </w:tr>
      <w:tr w:rsidR="007F2644" w:rsidRPr="007F2644" w14:paraId="4CF7C9F4" w14:textId="77777777" w:rsidTr="00FA7C49">
        <w:tc>
          <w:tcPr>
            <w:tcW w:w="5096" w:type="dxa"/>
            <w:vMerge/>
          </w:tcPr>
          <w:p w14:paraId="728F169E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pacing w:val="-12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</w:tcPr>
          <w:p w14:paraId="76639F3C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843" w:type="dxa"/>
          </w:tcPr>
          <w:p w14:paraId="66E0BA1B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701" w:type="dxa"/>
          </w:tcPr>
          <w:p w14:paraId="56507AA5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559" w:type="dxa"/>
          </w:tcPr>
          <w:p w14:paraId="687DE7CD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843" w:type="dxa"/>
          </w:tcPr>
          <w:p w14:paraId="413297D6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</w:tr>
      <w:tr w:rsidR="007F2644" w:rsidRPr="007F2644" w14:paraId="79CCD82A" w14:textId="77777777" w:rsidTr="00FA7C49">
        <w:tc>
          <w:tcPr>
            <w:tcW w:w="5096" w:type="dxa"/>
          </w:tcPr>
          <w:p w14:paraId="590B6DFB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Календарь природы</w:t>
            </w:r>
          </w:p>
        </w:tc>
        <w:tc>
          <w:tcPr>
            <w:tcW w:w="1701" w:type="dxa"/>
          </w:tcPr>
          <w:p w14:paraId="268715F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27619DA3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66E93CF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1CD3FBBD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0B6D43C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75C32BE6" w14:textId="77777777" w:rsidTr="00FA7C49">
        <w:tc>
          <w:tcPr>
            <w:tcW w:w="5096" w:type="dxa"/>
          </w:tcPr>
          <w:p w14:paraId="428DC509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701" w:type="dxa"/>
          </w:tcPr>
          <w:p w14:paraId="53CCB4D3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6F41D23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4B2AD12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44A706DC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56BEEE27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5F46B962" w14:textId="77777777" w:rsidTr="00FA7C49">
        <w:tc>
          <w:tcPr>
            <w:tcW w:w="5096" w:type="dxa"/>
          </w:tcPr>
          <w:p w14:paraId="5B781FAC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</w:t>
            </w:r>
          </w:p>
        </w:tc>
        <w:tc>
          <w:tcPr>
            <w:tcW w:w="1701" w:type="dxa"/>
          </w:tcPr>
          <w:p w14:paraId="2A63F2E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14:paraId="576A9DEC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039594D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323AE66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2AE64736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44" w:rsidRPr="007F2644" w14:paraId="70E30C27" w14:textId="77777777" w:rsidTr="00FA7C49">
        <w:tc>
          <w:tcPr>
            <w:tcW w:w="5096" w:type="dxa"/>
          </w:tcPr>
          <w:p w14:paraId="3742CB7B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</w:t>
            </w:r>
          </w:p>
        </w:tc>
        <w:tc>
          <w:tcPr>
            <w:tcW w:w="1701" w:type="dxa"/>
          </w:tcPr>
          <w:p w14:paraId="1884F03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3F00799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044BF17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3863A22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6150B956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44" w:rsidRPr="007F2644" w14:paraId="2D76BB97" w14:textId="77777777" w:rsidTr="00FA7C49">
        <w:trPr>
          <w:trHeight w:val="457"/>
        </w:trPr>
        <w:tc>
          <w:tcPr>
            <w:tcW w:w="5096" w:type="dxa"/>
          </w:tcPr>
          <w:p w14:paraId="5156344B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Коллекционирование</w:t>
            </w:r>
          </w:p>
        </w:tc>
        <w:tc>
          <w:tcPr>
            <w:tcW w:w="1701" w:type="dxa"/>
          </w:tcPr>
          <w:p w14:paraId="73211276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56CE245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D53FD2F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A24D20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19A749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39115070" w14:textId="77777777" w:rsidTr="00FA7C49">
        <w:tc>
          <w:tcPr>
            <w:tcW w:w="5096" w:type="dxa"/>
          </w:tcPr>
          <w:p w14:paraId="3F074C53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</w:p>
          <w:p w14:paraId="1607D609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</w:t>
            </w:r>
          </w:p>
          <w:p w14:paraId="45AACE7E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</w:t>
            </w:r>
          </w:p>
          <w:p w14:paraId="44C08C98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</w:t>
            </w:r>
          </w:p>
          <w:p w14:paraId="29DE6E60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</w:t>
            </w:r>
          </w:p>
        </w:tc>
        <w:tc>
          <w:tcPr>
            <w:tcW w:w="1701" w:type="dxa"/>
          </w:tcPr>
          <w:p w14:paraId="553D137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320BE15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A28FD27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51848C9F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6513863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7D9EB36C" w14:textId="77777777" w:rsidTr="00FA7C49">
        <w:tc>
          <w:tcPr>
            <w:tcW w:w="5096" w:type="dxa"/>
          </w:tcPr>
          <w:p w14:paraId="6847ABB5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беседы, рассказывание</w:t>
            </w:r>
          </w:p>
          <w:p w14:paraId="2093227C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14:paraId="479EBFD2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Рассказывание </w:t>
            </w:r>
          </w:p>
          <w:p w14:paraId="3031ADC9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ситуации</w:t>
            </w:r>
          </w:p>
        </w:tc>
        <w:tc>
          <w:tcPr>
            <w:tcW w:w="1701" w:type="dxa"/>
          </w:tcPr>
          <w:p w14:paraId="7CE4D155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713F977F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2FA3D973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 w:eastAsia="ru-RU"/>
              </w:rPr>
            </w:pPr>
          </w:p>
        </w:tc>
        <w:tc>
          <w:tcPr>
            <w:tcW w:w="1559" w:type="dxa"/>
          </w:tcPr>
          <w:p w14:paraId="3BD9E36D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30F68D7D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11B10643" w14:textId="77777777" w:rsidTr="00FA7C49">
        <w:tc>
          <w:tcPr>
            <w:tcW w:w="5096" w:type="dxa"/>
          </w:tcPr>
          <w:p w14:paraId="4C562D38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элементарных правил личной безопасности в природе, быту</w:t>
            </w:r>
          </w:p>
        </w:tc>
        <w:tc>
          <w:tcPr>
            <w:tcW w:w="1701" w:type="dxa"/>
          </w:tcPr>
          <w:p w14:paraId="2111A845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3D711A43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370942D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795655BF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00247534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53C7C249" w14:textId="77777777" w:rsidTr="00FA7C49">
        <w:tc>
          <w:tcPr>
            <w:tcW w:w="5096" w:type="dxa"/>
          </w:tcPr>
          <w:p w14:paraId="4F49FEEC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  <w:p w14:paraId="64C58FFC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1701" w:type="dxa"/>
          </w:tcPr>
          <w:p w14:paraId="0A31AA5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E5F8AE4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2601FC7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CAFCBB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5F261A3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C49" w:rsidRPr="007F2644" w14:paraId="5A27CB9C" w14:textId="77777777" w:rsidTr="00FA7C49">
        <w:tc>
          <w:tcPr>
            <w:tcW w:w="5096" w:type="dxa"/>
          </w:tcPr>
          <w:p w14:paraId="3175475B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картин, иллюстраций</w:t>
            </w:r>
          </w:p>
        </w:tc>
        <w:tc>
          <w:tcPr>
            <w:tcW w:w="1701" w:type="dxa"/>
          </w:tcPr>
          <w:p w14:paraId="7B3F49EB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4603B0BC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69FF996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1236A87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5E8AC53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</w:tbl>
    <w:p w14:paraId="43BB093F" w14:textId="77777777" w:rsidR="00FA7C49" w:rsidRPr="007F2644" w:rsidRDefault="00FA7C49" w:rsidP="00FA7C4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5E8D1A" w14:textId="77777777" w:rsidR="00FA7C49" w:rsidRPr="007F2644" w:rsidRDefault="00FA7C49" w:rsidP="00FA7C4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5808C5" w14:textId="77777777" w:rsidR="00FA7C49" w:rsidRPr="007F2644" w:rsidRDefault="00FA7C49" w:rsidP="00FA7C4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553DD1" w14:textId="77777777" w:rsidR="00FA7C49" w:rsidRPr="007F2644" w:rsidRDefault="00FA7C49" w:rsidP="00FA7C4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314302" w14:textId="77777777" w:rsidR="00FA7C49" w:rsidRPr="007F2644" w:rsidRDefault="00FA7C49" w:rsidP="00FA7C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2644">
        <w:rPr>
          <w:rFonts w:ascii="Times New Roman" w:hAnsi="Times New Roman" w:cs="Times New Roman"/>
          <w:sz w:val="28"/>
          <w:szCs w:val="28"/>
        </w:rPr>
        <w:lastRenderedPageBreak/>
        <w:t>МОДЕЛЬ ОБРАЗОВАТЕЛЬНОЙ ДЕЯТЕЛЬНОСТИ «РЕЧЕВОЕ РАЗВИТИЕ»</w:t>
      </w:r>
    </w:p>
    <w:tbl>
      <w:tblPr>
        <w:tblpPr w:leftFromText="180" w:rightFromText="180" w:vertAnchor="text" w:horzAnchor="page" w:tblpX="1090" w:tblpY="1144"/>
        <w:tblW w:w="13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0"/>
        <w:gridCol w:w="1559"/>
        <w:gridCol w:w="1843"/>
        <w:gridCol w:w="1637"/>
        <w:gridCol w:w="1559"/>
        <w:gridCol w:w="1907"/>
      </w:tblGrid>
      <w:tr w:rsidR="007F2644" w:rsidRPr="007F2644" w14:paraId="7142C35F" w14:textId="77777777" w:rsidTr="00FA7C49">
        <w:tc>
          <w:tcPr>
            <w:tcW w:w="5240" w:type="dxa"/>
            <w:vMerge w:val="restart"/>
          </w:tcPr>
          <w:p w14:paraId="0CE47387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Формы образовательной деятельности в режиме дня</w:t>
            </w:r>
          </w:p>
        </w:tc>
        <w:tc>
          <w:tcPr>
            <w:tcW w:w="8505" w:type="dxa"/>
            <w:gridSpan w:val="5"/>
          </w:tcPr>
          <w:p w14:paraId="3330C6AE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Дни недели</w:t>
            </w:r>
          </w:p>
        </w:tc>
      </w:tr>
      <w:tr w:rsidR="007F2644" w:rsidRPr="007F2644" w14:paraId="4AF83A96" w14:textId="77777777" w:rsidTr="00FA7C49">
        <w:tc>
          <w:tcPr>
            <w:tcW w:w="5240" w:type="dxa"/>
            <w:vMerge/>
          </w:tcPr>
          <w:p w14:paraId="294DFC43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pacing w:val="-12"/>
                <w:sz w:val="24"/>
                <w:szCs w:val="24"/>
                <w:lang w:val="en-US" w:eastAsia="ru-RU"/>
              </w:rPr>
            </w:pPr>
          </w:p>
        </w:tc>
        <w:tc>
          <w:tcPr>
            <w:tcW w:w="1559" w:type="dxa"/>
          </w:tcPr>
          <w:p w14:paraId="2FD36DC8" w14:textId="77777777" w:rsidR="00FA7C49" w:rsidRPr="007F2644" w:rsidRDefault="00FA7C49" w:rsidP="00FA7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843" w:type="dxa"/>
          </w:tcPr>
          <w:p w14:paraId="5D276A85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637" w:type="dxa"/>
          </w:tcPr>
          <w:p w14:paraId="4C2E5A7D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559" w:type="dxa"/>
          </w:tcPr>
          <w:p w14:paraId="29525603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907" w:type="dxa"/>
          </w:tcPr>
          <w:p w14:paraId="56BA7A72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</w:tr>
      <w:tr w:rsidR="007F2644" w:rsidRPr="007F2644" w14:paraId="67F155C3" w14:textId="77777777" w:rsidTr="00FA7C49">
        <w:tc>
          <w:tcPr>
            <w:tcW w:w="5240" w:type="dxa"/>
          </w:tcPr>
          <w:p w14:paraId="2FEC57CC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Словотворчество</w:t>
            </w:r>
          </w:p>
          <w:p w14:paraId="18F0F5A5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Артикуляционная игра</w:t>
            </w:r>
          </w:p>
          <w:p w14:paraId="6F0C67D2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Ситуативный разговор, обсуждение поступков</w:t>
            </w:r>
          </w:p>
          <w:p w14:paraId="49F7DBEC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</w:t>
            </w:r>
          </w:p>
        </w:tc>
        <w:tc>
          <w:tcPr>
            <w:tcW w:w="1559" w:type="dxa"/>
          </w:tcPr>
          <w:p w14:paraId="44BCD7A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1BAA2997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637" w:type="dxa"/>
          </w:tcPr>
          <w:p w14:paraId="6A0A4C5C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82062B4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</w:tcPr>
          <w:p w14:paraId="7D7761D6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44" w:rsidRPr="007F2644" w14:paraId="3B209DC6" w14:textId="77777777" w:rsidTr="00FA7C49">
        <w:tc>
          <w:tcPr>
            <w:tcW w:w="5240" w:type="dxa"/>
          </w:tcPr>
          <w:p w14:paraId="3073FFF8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</w:t>
            </w:r>
          </w:p>
        </w:tc>
        <w:tc>
          <w:tcPr>
            <w:tcW w:w="1559" w:type="dxa"/>
          </w:tcPr>
          <w:p w14:paraId="6D2F96AC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55B42C8F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637" w:type="dxa"/>
          </w:tcPr>
          <w:p w14:paraId="7C1E4F53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31D61A24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907" w:type="dxa"/>
          </w:tcPr>
          <w:p w14:paraId="7DB59BA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1A316477" w14:textId="77777777" w:rsidTr="00FA7C49">
        <w:tc>
          <w:tcPr>
            <w:tcW w:w="5240" w:type="dxa"/>
          </w:tcPr>
          <w:p w14:paraId="6D517B96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(артикуляционная, дыхательная, пальчиковая)</w:t>
            </w:r>
          </w:p>
        </w:tc>
        <w:tc>
          <w:tcPr>
            <w:tcW w:w="1559" w:type="dxa"/>
          </w:tcPr>
          <w:p w14:paraId="69FF0E5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8D632B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14:paraId="4C63794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1F30960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</w:tcPr>
          <w:p w14:paraId="25F7457C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</w:tr>
      <w:tr w:rsidR="007F2644" w:rsidRPr="007F2644" w14:paraId="492E558A" w14:textId="77777777" w:rsidTr="00FA7C49">
        <w:tc>
          <w:tcPr>
            <w:tcW w:w="5240" w:type="dxa"/>
          </w:tcPr>
          <w:p w14:paraId="73E7E878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по развитию мелкой моторики рук</w:t>
            </w:r>
          </w:p>
        </w:tc>
        <w:tc>
          <w:tcPr>
            <w:tcW w:w="1559" w:type="dxa"/>
          </w:tcPr>
          <w:p w14:paraId="22CE292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A0C68E5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14:paraId="292102D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7276D04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</w:tcPr>
          <w:p w14:paraId="53218D16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</w:tr>
      <w:tr w:rsidR="007F2644" w:rsidRPr="007F2644" w14:paraId="55E9ED6A" w14:textId="77777777" w:rsidTr="00FA7C49">
        <w:tc>
          <w:tcPr>
            <w:tcW w:w="5240" w:type="dxa"/>
          </w:tcPr>
          <w:p w14:paraId="11947317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«Минутки вежливости»</w:t>
            </w:r>
          </w:p>
        </w:tc>
        <w:tc>
          <w:tcPr>
            <w:tcW w:w="1559" w:type="dxa"/>
          </w:tcPr>
          <w:p w14:paraId="070FF8AC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AC3A49F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14:paraId="0E8F1BD7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32BC3CD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</w:tcPr>
          <w:p w14:paraId="610347E4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</w:tr>
      <w:tr w:rsidR="007F2644" w:rsidRPr="007F2644" w14:paraId="419E1601" w14:textId="77777777" w:rsidTr="00FA7C49">
        <w:tc>
          <w:tcPr>
            <w:tcW w:w="5240" w:type="dxa"/>
          </w:tcPr>
          <w:p w14:paraId="0A45D174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</w:p>
          <w:p w14:paraId="33810FBB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</w:t>
            </w:r>
          </w:p>
          <w:p w14:paraId="7945426F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</w:t>
            </w:r>
          </w:p>
        </w:tc>
        <w:tc>
          <w:tcPr>
            <w:tcW w:w="1559" w:type="dxa"/>
          </w:tcPr>
          <w:p w14:paraId="7112A3CB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3228C2B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14:paraId="0F683D5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D0605D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907" w:type="dxa"/>
          </w:tcPr>
          <w:p w14:paraId="5B1B4E77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1B32BC95" w14:textId="77777777" w:rsidTr="00FA7C49">
        <w:tc>
          <w:tcPr>
            <w:tcW w:w="5240" w:type="dxa"/>
          </w:tcPr>
          <w:p w14:paraId="68BEF7FB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стихотворений</w:t>
            </w:r>
          </w:p>
          <w:p w14:paraId="013C4D4D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произведений устного народного творчества</w:t>
            </w:r>
          </w:p>
        </w:tc>
        <w:tc>
          <w:tcPr>
            <w:tcW w:w="1559" w:type="dxa"/>
          </w:tcPr>
          <w:p w14:paraId="016E32C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B9ED1C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14:paraId="16E2FB07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1CC4EF2C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907" w:type="dxa"/>
          </w:tcPr>
          <w:p w14:paraId="4A18243B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4796F1B" w14:textId="77777777" w:rsidR="00FA7C49" w:rsidRPr="007F2644" w:rsidRDefault="00FA7C49" w:rsidP="00FA7C4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A82385" w14:textId="77777777" w:rsidR="00FA7C49" w:rsidRPr="007F2644" w:rsidRDefault="00FA7C49" w:rsidP="00FA7C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FA7C49" w:rsidRPr="007F2644" w:rsidSect="00AB07BA">
          <w:pgSz w:w="16840" w:h="11900" w:orient="landscape"/>
          <w:pgMar w:top="1701" w:right="1134" w:bottom="851" w:left="992" w:header="709" w:footer="709" w:gutter="0"/>
          <w:cols w:space="708"/>
          <w:titlePg/>
          <w:docGrid w:linePitch="360"/>
        </w:sectPr>
      </w:pPr>
    </w:p>
    <w:p w14:paraId="6A676E72" w14:textId="77777777" w:rsidR="00FA7C49" w:rsidRPr="007F2644" w:rsidRDefault="00FA7C49" w:rsidP="00FA7C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2644">
        <w:rPr>
          <w:rFonts w:ascii="Times New Roman" w:hAnsi="Times New Roman" w:cs="Times New Roman"/>
          <w:sz w:val="28"/>
          <w:szCs w:val="28"/>
        </w:rPr>
        <w:lastRenderedPageBreak/>
        <w:t>МОДЕЛЬ ОБРАЗОВАТЕЛЬНОЙ ДЕЯТЕЛЬНОСТИ «ХУДОЖЕСТВЕННО – ЭСТЕТИЧЕСКОЕ РАЗВИТИЕ»</w:t>
      </w:r>
    </w:p>
    <w:tbl>
      <w:tblPr>
        <w:tblW w:w="1374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1559"/>
        <w:gridCol w:w="1843"/>
        <w:gridCol w:w="1559"/>
        <w:gridCol w:w="1701"/>
        <w:gridCol w:w="1843"/>
      </w:tblGrid>
      <w:tr w:rsidR="007F2644" w:rsidRPr="007F2644" w14:paraId="14081A2B" w14:textId="77777777" w:rsidTr="00FA7C49">
        <w:tc>
          <w:tcPr>
            <w:tcW w:w="5238" w:type="dxa"/>
            <w:vMerge w:val="restart"/>
          </w:tcPr>
          <w:p w14:paraId="1D04F00C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Формы образовательной деятельности в режиме дня</w:t>
            </w:r>
          </w:p>
        </w:tc>
        <w:tc>
          <w:tcPr>
            <w:tcW w:w="8505" w:type="dxa"/>
            <w:gridSpan w:val="5"/>
          </w:tcPr>
          <w:p w14:paraId="6179ADA9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Дни недели</w:t>
            </w:r>
          </w:p>
        </w:tc>
      </w:tr>
      <w:tr w:rsidR="007F2644" w:rsidRPr="007F2644" w14:paraId="30CEE1E0" w14:textId="77777777" w:rsidTr="00FA7C49">
        <w:tc>
          <w:tcPr>
            <w:tcW w:w="5238" w:type="dxa"/>
            <w:vMerge/>
          </w:tcPr>
          <w:p w14:paraId="15E09B1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pacing w:val="-12"/>
                <w:sz w:val="24"/>
                <w:szCs w:val="24"/>
                <w:lang w:val="en-US" w:eastAsia="ru-RU"/>
              </w:rPr>
            </w:pPr>
          </w:p>
        </w:tc>
        <w:tc>
          <w:tcPr>
            <w:tcW w:w="1559" w:type="dxa"/>
          </w:tcPr>
          <w:p w14:paraId="64A9C4E6" w14:textId="77777777" w:rsidR="00FA7C49" w:rsidRPr="007F2644" w:rsidRDefault="00FA7C49" w:rsidP="00FA7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843" w:type="dxa"/>
          </w:tcPr>
          <w:p w14:paraId="5FF390B5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559" w:type="dxa"/>
          </w:tcPr>
          <w:p w14:paraId="1E0351D6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701" w:type="dxa"/>
          </w:tcPr>
          <w:p w14:paraId="00674FAB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843" w:type="dxa"/>
          </w:tcPr>
          <w:p w14:paraId="16680D32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</w:tr>
      <w:tr w:rsidR="007F2644" w:rsidRPr="007F2644" w14:paraId="6BC4C502" w14:textId="77777777" w:rsidTr="00FA7C49">
        <w:tc>
          <w:tcPr>
            <w:tcW w:w="5238" w:type="dxa"/>
          </w:tcPr>
          <w:p w14:paraId="0BBC24C1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14:paraId="4BDAA5A7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  <w:p w14:paraId="1E11D196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14:paraId="2CA219C5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Сменная выставка</w:t>
            </w:r>
          </w:p>
          <w:p w14:paraId="61C36FD5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Художественный труд </w:t>
            </w:r>
          </w:p>
          <w:p w14:paraId="21A63358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</w:t>
            </w:r>
          </w:p>
        </w:tc>
        <w:tc>
          <w:tcPr>
            <w:tcW w:w="1559" w:type="dxa"/>
          </w:tcPr>
          <w:p w14:paraId="000C7F34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A78A54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0168DE1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F1D35C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0EA5053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75A81FD5" w14:textId="77777777" w:rsidTr="00FA7C49">
        <w:tc>
          <w:tcPr>
            <w:tcW w:w="5238" w:type="dxa"/>
          </w:tcPr>
          <w:p w14:paraId="76C6D99E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Настольно-печатные игры</w:t>
            </w:r>
          </w:p>
          <w:p w14:paraId="45977C9B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559" w:type="dxa"/>
          </w:tcPr>
          <w:p w14:paraId="5F942A0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14:paraId="521D926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3867247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7DAE71B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53E0E46E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44" w:rsidRPr="007F2644" w14:paraId="6A634A5B" w14:textId="77777777" w:rsidTr="00FA7C49">
        <w:tc>
          <w:tcPr>
            <w:tcW w:w="5238" w:type="dxa"/>
          </w:tcPr>
          <w:p w14:paraId="4DDA2058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Нетрадиционные техники</w:t>
            </w:r>
          </w:p>
        </w:tc>
        <w:tc>
          <w:tcPr>
            <w:tcW w:w="1559" w:type="dxa"/>
          </w:tcPr>
          <w:p w14:paraId="4417B473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14:paraId="5C72698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C466FE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253EC17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38FB017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44" w:rsidRPr="007F2644" w14:paraId="678BE5DE" w14:textId="77777777" w:rsidTr="00FA7C49">
        <w:tc>
          <w:tcPr>
            <w:tcW w:w="5238" w:type="dxa"/>
          </w:tcPr>
          <w:p w14:paraId="7E286364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Драматизация</w:t>
            </w:r>
          </w:p>
          <w:p w14:paraId="6E79E777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Игры-инценировки</w:t>
            </w:r>
          </w:p>
          <w:p w14:paraId="55B1AF0C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театр</w:t>
            </w:r>
          </w:p>
          <w:p w14:paraId="1C955214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драматизация</w:t>
            </w:r>
          </w:p>
          <w:p w14:paraId="277A8044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 театр</w:t>
            </w:r>
          </w:p>
          <w:p w14:paraId="2197709F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Петрушки</w:t>
            </w:r>
          </w:p>
          <w:p w14:paraId="49C834EA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на столе</w:t>
            </w:r>
          </w:p>
          <w:p w14:paraId="20A2D4D8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Перчаточный театр</w:t>
            </w:r>
          </w:p>
          <w:p w14:paraId="21CC2229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Пальчиковый театр</w:t>
            </w:r>
          </w:p>
        </w:tc>
        <w:tc>
          <w:tcPr>
            <w:tcW w:w="1559" w:type="dxa"/>
          </w:tcPr>
          <w:p w14:paraId="2F47418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5BA8DE0F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 w:eastAsia="ru-RU"/>
              </w:rPr>
            </w:pPr>
          </w:p>
        </w:tc>
        <w:tc>
          <w:tcPr>
            <w:tcW w:w="1559" w:type="dxa"/>
          </w:tcPr>
          <w:p w14:paraId="785BCA6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46FB86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D0297F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44" w:rsidRPr="007F2644" w14:paraId="55242E4A" w14:textId="77777777" w:rsidTr="00FA7C49">
        <w:tc>
          <w:tcPr>
            <w:tcW w:w="5238" w:type="dxa"/>
          </w:tcPr>
          <w:p w14:paraId="7CFE7672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Музицирование</w:t>
            </w:r>
          </w:p>
        </w:tc>
        <w:tc>
          <w:tcPr>
            <w:tcW w:w="1559" w:type="dxa"/>
          </w:tcPr>
          <w:p w14:paraId="4912FCD5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87A564F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084E1A3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3750CA8F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31779F3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44" w:rsidRPr="007F2644" w14:paraId="139E6AF9" w14:textId="77777777" w:rsidTr="00FA7C49">
        <w:tc>
          <w:tcPr>
            <w:tcW w:w="5238" w:type="dxa"/>
          </w:tcPr>
          <w:p w14:paraId="6810ABE4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Хороводные, музыкальные игры</w:t>
            </w:r>
          </w:p>
        </w:tc>
        <w:tc>
          <w:tcPr>
            <w:tcW w:w="1559" w:type="dxa"/>
          </w:tcPr>
          <w:p w14:paraId="629F2FF4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0FFF9396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ACDA334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DFAE73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3D8432D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44" w:rsidRPr="007F2644" w14:paraId="6F45AF80" w14:textId="77777777" w:rsidTr="00FA7C49">
        <w:tc>
          <w:tcPr>
            <w:tcW w:w="5238" w:type="dxa"/>
          </w:tcPr>
          <w:p w14:paraId="3F7A8D47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музыки</w:t>
            </w:r>
          </w:p>
        </w:tc>
        <w:tc>
          <w:tcPr>
            <w:tcW w:w="1559" w:type="dxa"/>
          </w:tcPr>
          <w:p w14:paraId="5B8AA6D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12EB1CF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27684524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631422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AC2D3D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44" w:rsidRPr="007F2644" w14:paraId="4803EAF2" w14:textId="77777777" w:rsidTr="00FA7C49">
        <w:tc>
          <w:tcPr>
            <w:tcW w:w="5238" w:type="dxa"/>
          </w:tcPr>
          <w:p w14:paraId="5F6ABDE1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на музыкальных инструментах</w:t>
            </w:r>
          </w:p>
        </w:tc>
        <w:tc>
          <w:tcPr>
            <w:tcW w:w="1559" w:type="dxa"/>
          </w:tcPr>
          <w:p w14:paraId="1D034EA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22ED6EC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09BFA9C7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8E0F6D6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96A246C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C49" w:rsidRPr="007F2644" w14:paraId="73C88768" w14:textId="77777777" w:rsidTr="00FA7C49">
        <w:tc>
          <w:tcPr>
            <w:tcW w:w="5238" w:type="dxa"/>
          </w:tcPr>
          <w:p w14:paraId="59592A18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1559" w:type="dxa"/>
          </w:tcPr>
          <w:p w14:paraId="4CB0AEF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31340D5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4EFDE5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131FB2F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57E27C5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</w:tbl>
    <w:p w14:paraId="6EFF8EA0" w14:textId="77777777" w:rsidR="00FA7C49" w:rsidRPr="007F2644" w:rsidRDefault="00FA7C49" w:rsidP="00FA7C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0F750D" w14:textId="77777777" w:rsidR="00FA7C49" w:rsidRPr="007F2644" w:rsidRDefault="00FA7C49" w:rsidP="00FA7C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0A6757" w14:textId="77777777" w:rsidR="00FA7C49" w:rsidRPr="007F2644" w:rsidRDefault="00FA7C49" w:rsidP="00FA7C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2B327E" w14:textId="77777777" w:rsidR="00FA7C49" w:rsidRPr="007F2644" w:rsidRDefault="00FA7C49" w:rsidP="00FA7C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2644">
        <w:rPr>
          <w:rFonts w:ascii="Times New Roman" w:hAnsi="Times New Roman" w:cs="Times New Roman"/>
          <w:sz w:val="28"/>
          <w:szCs w:val="28"/>
        </w:rPr>
        <w:t>МОДЕЛЬ ОБРАЗОВАТЕЛЬНОЙ ДЕЯТЕЛЬНОСТИ «ФИЗИЧЕСКОЕ РАЗВИТИЕ»</w:t>
      </w:r>
    </w:p>
    <w:tbl>
      <w:tblPr>
        <w:tblW w:w="1374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1559"/>
        <w:gridCol w:w="1843"/>
        <w:gridCol w:w="1559"/>
        <w:gridCol w:w="1701"/>
        <w:gridCol w:w="1843"/>
      </w:tblGrid>
      <w:tr w:rsidR="007F2644" w:rsidRPr="007F2644" w14:paraId="7516D823" w14:textId="77777777" w:rsidTr="00FA7C49">
        <w:tc>
          <w:tcPr>
            <w:tcW w:w="5238" w:type="dxa"/>
            <w:vMerge w:val="restart"/>
          </w:tcPr>
          <w:p w14:paraId="733D0D52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Формы образовательной деятельности в режиме дня</w:t>
            </w:r>
          </w:p>
        </w:tc>
        <w:tc>
          <w:tcPr>
            <w:tcW w:w="8505" w:type="dxa"/>
            <w:gridSpan w:val="5"/>
          </w:tcPr>
          <w:p w14:paraId="0835053E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Дни недели</w:t>
            </w:r>
          </w:p>
        </w:tc>
      </w:tr>
      <w:tr w:rsidR="007F2644" w:rsidRPr="007F2644" w14:paraId="44289106" w14:textId="77777777" w:rsidTr="00FA7C49">
        <w:trPr>
          <w:trHeight w:val="302"/>
        </w:trPr>
        <w:tc>
          <w:tcPr>
            <w:tcW w:w="5238" w:type="dxa"/>
            <w:vMerge/>
          </w:tcPr>
          <w:p w14:paraId="086EB4E6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pacing w:val="-12"/>
                <w:sz w:val="24"/>
                <w:szCs w:val="24"/>
                <w:lang w:val="en-US" w:eastAsia="ru-RU"/>
              </w:rPr>
            </w:pPr>
          </w:p>
        </w:tc>
        <w:tc>
          <w:tcPr>
            <w:tcW w:w="1559" w:type="dxa"/>
          </w:tcPr>
          <w:p w14:paraId="1A1E8A8A" w14:textId="77777777" w:rsidR="00FA7C49" w:rsidRPr="007F2644" w:rsidRDefault="00FA7C49" w:rsidP="00FA7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843" w:type="dxa"/>
          </w:tcPr>
          <w:p w14:paraId="20B57F57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559" w:type="dxa"/>
          </w:tcPr>
          <w:p w14:paraId="6DE2F0B6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701" w:type="dxa"/>
          </w:tcPr>
          <w:p w14:paraId="36397A97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843" w:type="dxa"/>
          </w:tcPr>
          <w:p w14:paraId="5620D217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</w:tr>
      <w:tr w:rsidR="007F2644" w:rsidRPr="007F2644" w14:paraId="208549C1" w14:textId="77777777" w:rsidTr="00FA7C49">
        <w:tc>
          <w:tcPr>
            <w:tcW w:w="5238" w:type="dxa"/>
          </w:tcPr>
          <w:p w14:paraId="635076C2" w14:textId="77777777" w:rsidR="00FA7C49" w:rsidRPr="007F2644" w:rsidRDefault="00FA7C49" w:rsidP="00FA7C49">
            <w:pPr>
              <w:numPr>
                <w:ilvl w:val="0"/>
                <w:numId w:val="7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Утренняя гимнастика </w:t>
            </w:r>
          </w:p>
          <w:p w14:paraId="20E8D9AE" w14:textId="77777777" w:rsidR="00FA7C49" w:rsidRPr="007F2644" w:rsidRDefault="00FA7C49" w:rsidP="00FA7C49">
            <w:pPr>
              <w:numPr>
                <w:ilvl w:val="0"/>
                <w:numId w:val="7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Массаж:</w:t>
            </w:r>
          </w:p>
          <w:p w14:paraId="1FF39C97" w14:textId="77777777" w:rsidR="00FA7C49" w:rsidRPr="007F2644" w:rsidRDefault="00FA7C49" w:rsidP="00FA7C49">
            <w:pPr>
              <w:shd w:val="clear" w:color="auto" w:fill="FFFFFF"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точечный</w:t>
            </w:r>
          </w:p>
        </w:tc>
        <w:tc>
          <w:tcPr>
            <w:tcW w:w="1559" w:type="dxa"/>
          </w:tcPr>
          <w:p w14:paraId="5FCAFF0E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09A7B0C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0134887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576451D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3EA379D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4276D66C" w14:textId="77777777" w:rsidTr="00FA7C49">
        <w:tc>
          <w:tcPr>
            <w:tcW w:w="5238" w:type="dxa"/>
          </w:tcPr>
          <w:p w14:paraId="346B2A22" w14:textId="77777777" w:rsidR="00FA7C49" w:rsidRPr="007F2644" w:rsidRDefault="00FA7C49" w:rsidP="00FA7C49">
            <w:pPr>
              <w:numPr>
                <w:ilvl w:val="0"/>
                <w:numId w:val="7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Подъем. Ленивая гимнастика. Закаливание.</w:t>
            </w:r>
          </w:p>
        </w:tc>
        <w:tc>
          <w:tcPr>
            <w:tcW w:w="1559" w:type="dxa"/>
          </w:tcPr>
          <w:p w14:paraId="0E3C3CF6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37FB5E58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415F198E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78643047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369D0FE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196B6C17" w14:textId="77777777" w:rsidTr="00FA7C49">
        <w:tc>
          <w:tcPr>
            <w:tcW w:w="5238" w:type="dxa"/>
          </w:tcPr>
          <w:p w14:paraId="640CC31A" w14:textId="77777777" w:rsidR="00FA7C49" w:rsidRPr="007F2644" w:rsidRDefault="00FA7C49" w:rsidP="00FA7C49">
            <w:pPr>
              <w:numPr>
                <w:ilvl w:val="0"/>
                <w:numId w:val="7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Беседы</w:t>
            </w:r>
          </w:p>
          <w:p w14:paraId="58A59C6D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фотографий и оформление</w:t>
            </w:r>
          </w:p>
          <w:p w14:paraId="646EF596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 фильмов и диафильмов</w:t>
            </w:r>
          </w:p>
        </w:tc>
        <w:tc>
          <w:tcPr>
            <w:tcW w:w="1559" w:type="dxa"/>
          </w:tcPr>
          <w:p w14:paraId="0FD05C3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76EE3A7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04205B8F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686520E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AAC920B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44" w:rsidRPr="007F2644" w14:paraId="6403EE2B" w14:textId="77777777" w:rsidTr="00FA7C49">
        <w:tc>
          <w:tcPr>
            <w:tcW w:w="5238" w:type="dxa"/>
          </w:tcPr>
          <w:p w14:paraId="491E7BC2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упражнения</w:t>
            </w:r>
          </w:p>
          <w:p w14:paraId="317E8D4E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 упражнение</w:t>
            </w:r>
          </w:p>
          <w:p w14:paraId="5EFFBC48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движения</w:t>
            </w:r>
          </w:p>
          <w:p w14:paraId="13E6F2EC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Игры-соревнования</w:t>
            </w:r>
          </w:p>
        </w:tc>
        <w:tc>
          <w:tcPr>
            <w:tcW w:w="1559" w:type="dxa"/>
          </w:tcPr>
          <w:p w14:paraId="1E01F644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4C5160D3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68FC5B7C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344EA646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484D996E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30FBF8A2" w14:textId="77777777" w:rsidTr="00FA7C49">
        <w:tc>
          <w:tcPr>
            <w:tcW w:w="5238" w:type="dxa"/>
          </w:tcPr>
          <w:p w14:paraId="05D4E654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</w:t>
            </w:r>
          </w:p>
        </w:tc>
        <w:tc>
          <w:tcPr>
            <w:tcW w:w="1559" w:type="dxa"/>
          </w:tcPr>
          <w:p w14:paraId="5394DDE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111212BB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7D6556A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33BAA395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1A224D4B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63FC965F" w14:textId="77777777" w:rsidTr="00FA7C49">
        <w:tc>
          <w:tcPr>
            <w:tcW w:w="5238" w:type="dxa"/>
          </w:tcPr>
          <w:p w14:paraId="4D7E3624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 игры</w:t>
            </w:r>
          </w:p>
        </w:tc>
        <w:tc>
          <w:tcPr>
            <w:tcW w:w="1559" w:type="dxa"/>
          </w:tcPr>
          <w:p w14:paraId="7DEFF45E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97EAC9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0BAEF83E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276139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16DAD3D0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644" w:rsidRPr="007F2644" w14:paraId="37EF738C" w14:textId="77777777" w:rsidTr="00FA7C49">
        <w:tc>
          <w:tcPr>
            <w:tcW w:w="5238" w:type="dxa"/>
          </w:tcPr>
          <w:p w14:paraId="6C21A31C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Оздоровительный бег</w:t>
            </w:r>
          </w:p>
          <w:p w14:paraId="617B58E3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Пешеходные прогулки</w:t>
            </w:r>
          </w:p>
        </w:tc>
        <w:tc>
          <w:tcPr>
            <w:tcW w:w="1559" w:type="dxa"/>
          </w:tcPr>
          <w:p w14:paraId="540DF613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36A6092D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59" w:type="dxa"/>
          </w:tcPr>
          <w:p w14:paraId="1ABAC7C3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0A8E311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0BFE5AD6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7F2644" w:rsidRPr="007F2644" w14:paraId="3F8CD9EB" w14:textId="77777777" w:rsidTr="00FA7C49">
        <w:trPr>
          <w:trHeight w:val="63"/>
        </w:trPr>
        <w:tc>
          <w:tcPr>
            <w:tcW w:w="5238" w:type="dxa"/>
          </w:tcPr>
          <w:p w14:paraId="78309759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досуги и развлечения</w:t>
            </w:r>
          </w:p>
          <w:p w14:paraId="7B2B3B32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Имитация через движение характерных особенностей изучаемых объектов и явлений окружающего мира</w:t>
            </w:r>
          </w:p>
        </w:tc>
        <w:tc>
          <w:tcPr>
            <w:tcW w:w="1559" w:type="dxa"/>
          </w:tcPr>
          <w:p w14:paraId="448AF5C2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202F26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661A854D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278CF0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FAB73F9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</w:tr>
      <w:tr w:rsidR="00FA7C49" w:rsidRPr="007F2644" w14:paraId="377A944D" w14:textId="77777777" w:rsidTr="00FA7C49">
        <w:tc>
          <w:tcPr>
            <w:tcW w:w="5238" w:type="dxa"/>
          </w:tcPr>
          <w:p w14:paraId="1990EAA2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 движения</w:t>
            </w:r>
          </w:p>
          <w:p w14:paraId="67860FA8" w14:textId="77777777" w:rsidR="00FA7C49" w:rsidRPr="007F2644" w:rsidRDefault="00FA7C49" w:rsidP="00FA7C49">
            <w:pPr>
              <w:numPr>
                <w:ilvl w:val="0"/>
                <w:numId w:val="7"/>
              </w:numPr>
              <w:spacing w:after="0" w:line="240" w:lineRule="auto"/>
              <w:ind w:left="254" w:hanging="25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Сеанс</w:t>
            </w: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 музыкотерапии</w:t>
            </w:r>
          </w:p>
        </w:tc>
        <w:tc>
          <w:tcPr>
            <w:tcW w:w="1559" w:type="dxa"/>
          </w:tcPr>
          <w:p w14:paraId="1D1392D3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14:paraId="12F4669F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45119D8E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FD6287A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64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65DBACA1" w14:textId="77777777" w:rsidR="00FA7C49" w:rsidRPr="007F2644" w:rsidRDefault="00FA7C49" w:rsidP="00FA7C4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4981274" w14:textId="77777777" w:rsidR="00FA7C49" w:rsidRPr="007F2644" w:rsidRDefault="00FA7C49" w:rsidP="00FA7C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08ED19" w14:textId="77777777" w:rsidR="00FA7C49" w:rsidRPr="007F2644" w:rsidRDefault="00FA7C49" w:rsidP="00FA7C4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7C7C6C" w14:textId="77777777" w:rsidR="00FA7C49" w:rsidRPr="007F2644" w:rsidRDefault="00FA7C49" w:rsidP="00FA7C4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0BE18BE" w14:textId="77777777" w:rsidR="00FA7C49" w:rsidRPr="007F2644" w:rsidRDefault="00FA7C49" w:rsidP="00FA7C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644">
        <w:rPr>
          <w:rFonts w:ascii="Times New Roman" w:hAnsi="Times New Roman" w:cs="Times New Roman"/>
          <w:b/>
          <w:sz w:val="28"/>
          <w:szCs w:val="28"/>
        </w:rPr>
        <w:lastRenderedPageBreak/>
        <w:t>2.8.5 Календарно-тематический план образовательной деятельности.</w:t>
      </w:r>
    </w:p>
    <w:p w14:paraId="77C8253C" w14:textId="77777777" w:rsidR="00FA7C49" w:rsidRPr="007F2644" w:rsidRDefault="00FA7C49" w:rsidP="00FA7C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49646F" w14:textId="77777777" w:rsidR="00FA7C49" w:rsidRPr="007F2644" w:rsidRDefault="00FA7C49" w:rsidP="00FA7C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2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Календарно-тематический план образовательной деятельности (на год).</w:t>
      </w:r>
    </w:p>
    <w:p w14:paraId="1E9ED70F" w14:textId="77777777" w:rsidR="00FA7C49" w:rsidRPr="007F2644" w:rsidRDefault="00FA7C49" w:rsidP="00FA7C49">
      <w:pPr>
        <w:spacing w:after="0" w:line="240" w:lineRule="auto"/>
      </w:pPr>
    </w:p>
    <w:tbl>
      <w:tblPr>
        <w:tblW w:w="14893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695"/>
        <w:gridCol w:w="3969"/>
        <w:gridCol w:w="3402"/>
        <w:gridCol w:w="3827"/>
      </w:tblGrid>
      <w:tr w:rsidR="007F2644" w:rsidRPr="007F2644" w14:paraId="1EACC083" w14:textId="77777777" w:rsidTr="00FA7C49">
        <w:trPr>
          <w:trHeight w:hRule="exact" w:val="894"/>
        </w:trPr>
        <w:tc>
          <w:tcPr>
            <w:tcW w:w="3695" w:type="dxa"/>
            <w:hideMark/>
          </w:tcPr>
          <w:p w14:paraId="4EAD2108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ВОТ И СТАЛИ МЫ НА ГОД ВЗРОСЛЕЕ</w:t>
            </w:r>
          </w:p>
          <w:p w14:paraId="62D90DCA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АЗБУКА БЕЗОПАСНОСТИ</w:t>
            </w:r>
          </w:p>
        </w:tc>
        <w:tc>
          <w:tcPr>
            <w:tcW w:w="3969" w:type="dxa"/>
            <w:hideMark/>
          </w:tcPr>
          <w:p w14:paraId="3BF2EF13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Осень</w:t>
            </w:r>
          </w:p>
          <w:p w14:paraId="71CA8CEF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Деревья, кустарники</w:t>
            </w:r>
          </w:p>
        </w:tc>
        <w:tc>
          <w:tcPr>
            <w:tcW w:w="3402" w:type="dxa"/>
          </w:tcPr>
          <w:p w14:paraId="028D8F49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Овощи, фрукты, грибы.</w:t>
            </w:r>
          </w:p>
          <w:p w14:paraId="0BBE8AB6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  <w:t>Мониторинг</w:t>
            </w:r>
          </w:p>
        </w:tc>
        <w:tc>
          <w:tcPr>
            <w:tcW w:w="3827" w:type="dxa"/>
            <w:hideMark/>
          </w:tcPr>
          <w:p w14:paraId="27DC1B86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  <w:t>НАШ ЛЮБИМЫЙ ДЕТСКИЙ САД</w:t>
            </w:r>
          </w:p>
          <w:p w14:paraId="42189F04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Профессии в детском саду.</w:t>
            </w:r>
          </w:p>
          <w:p w14:paraId="459921A6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  <w:t>Мониторинг</w:t>
            </w:r>
          </w:p>
        </w:tc>
      </w:tr>
      <w:tr w:rsidR="007F2644" w:rsidRPr="007F2644" w14:paraId="7F6A5F6B" w14:textId="77777777" w:rsidTr="00FA7C49">
        <w:trPr>
          <w:trHeight w:hRule="exact" w:val="940"/>
        </w:trPr>
        <w:tc>
          <w:tcPr>
            <w:tcW w:w="3695" w:type="dxa"/>
            <w:hideMark/>
          </w:tcPr>
          <w:p w14:paraId="646227F2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</w:p>
          <w:p w14:paraId="24A35E42" w14:textId="77777777" w:rsidR="00FA7C49" w:rsidRPr="007F2644" w:rsidRDefault="00FA7C49" w:rsidP="00FA7C4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hi-IN" w:bidi="hi-IN"/>
              </w:rPr>
            </w:pPr>
            <w:r w:rsidRPr="007F2644">
              <w:rPr>
                <w:rFonts w:ascii="Times New Roman" w:hAnsi="Times New Roman" w:cs="Times New Roman"/>
                <w:lang w:eastAsia="hi-IN" w:bidi="hi-IN"/>
              </w:rPr>
              <w:t>Птицы</w:t>
            </w:r>
          </w:p>
        </w:tc>
        <w:tc>
          <w:tcPr>
            <w:tcW w:w="3969" w:type="dxa"/>
            <w:hideMark/>
          </w:tcPr>
          <w:p w14:paraId="2A63E0AC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ВСЕМИРНЫЙ ДЕНЬ ЖИВОТНЫХ</w:t>
            </w:r>
          </w:p>
          <w:p w14:paraId="54AEE007" w14:textId="77777777" w:rsidR="00FA7C49" w:rsidRPr="007F2644" w:rsidRDefault="00FA7C49" w:rsidP="00FA7C4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hi-IN" w:bidi="hi-IN"/>
              </w:rPr>
            </w:pPr>
            <w:r w:rsidRPr="007F2644">
              <w:rPr>
                <w:rFonts w:ascii="Times New Roman" w:hAnsi="Times New Roman" w:cs="Times New Roman"/>
                <w:lang w:eastAsia="hi-IN" w:bidi="hi-IN"/>
              </w:rPr>
              <w:t>Дикие животные</w:t>
            </w:r>
          </w:p>
          <w:p w14:paraId="53D55990" w14:textId="77777777" w:rsidR="00FA7C49" w:rsidRPr="007F2644" w:rsidRDefault="00FA7C49" w:rsidP="00FA7C4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hi-IN" w:bidi="hi-IN"/>
              </w:rPr>
            </w:pPr>
            <w:r w:rsidRPr="007F2644">
              <w:rPr>
                <w:rFonts w:ascii="Times New Roman" w:hAnsi="Times New Roman" w:cs="Times New Roman"/>
              </w:rPr>
              <w:t>Животные и растения континентов</w:t>
            </w:r>
          </w:p>
        </w:tc>
        <w:tc>
          <w:tcPr>
            <w:tcW w:w="3402" w:type="dxa"/>
            <w:hideMark/>
          </w:tcPr>
          <w:p w14:paraId="3AD9CE2B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  <w:t>Домашние животные и птицы</w:t>
            </w:r>
          </w:p>
        </w:tc>
        <w:tc>
          <w:tcPr>
            <w:tcW w:w="3827" w:type="dxa"/>
            <w:hideMark/>
          </w:tcPr>
          <w:p w14:paraId="50C70DD4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Насекомые</w:t>
            </w:r>
          </w:p>
        </w:tc>
      </w:tr>
      <w:tr w:rsidR="007F2644" w:rsidRPr="007F2644" w14:paraId="574D3814" w14:textId="77777777" w:rsidTr="00FA7C49">
        <w:trPr>
          <w:trHeight w:hRule="exact" w:val="950"/>
        </w:trPr>
        <w:tc>
          <w:tcPr>
            <w:tcW w:w="3695" w:type="dxa"/>
            <w:hideMark/>
          </w:tcPr>
          <w:p w14:paraId="2EDB912B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Россия.</w:t>
            </w:r>
          </w:p>
          <w:p w14:paraId="385CFDDB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УРАЛ ВЕЛИКИЙ КРАЙ ДЕРЖАВЫ</w:t>
            </w: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sym w:font="Symbol" w:char="002A"/>
            </w:r>
          </w:p>
          <w:p w14:paraId="62838F3A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День народного единства</w:t>
            </w:r>
          </w:p>
        </w:tc>
        <w:tc>
          <w:tcPr>
            <w:tcW w:w="3969" w:type="dxa"/>
            <w:hideMark/>
          </w:tcPr>
          <w:p w14:paraId="6C1A87A6" w14:textId="77777777" w:rsidR="00FA7C49" w:rsidRPr="007F2644" w:rsidRDefault="00FA7C49" w:rsidP="00FA7C49">
            <w:pPr>
              <w:tabs>
                <w:tab w:val="left" w:pos="24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hi-IN" w:bidi="hi-IN"/>
              </w:rPr>
            </w:pPr>
            <w:r w:rsidRPr="007F2644">
              <w:rPr>
                <w:rFonts w:ascii="Times New Roman" w:hAnsi="Times New Roman" w:cs="Times New Roman"/>
                <w:lang w:eastAsia="hi-IN" w:bidi="hi-IN"/>
              </w:rPr>
              <w:t>Транспорт. ПДД.</w:t>
            </w:r>
          </w:p>
        </w:tc>
        <w:tc>
          <w:tcPr>
            <w:tcW w:w="3402" w:type="dxa"/>
          </w:tcPr>
          <w:p w14:paraId="50D2D481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МЫ РАСТЕМ ВЕЖЛИВЫМИ</w:t>
            </w:r>
          </w:p>
          <w:p w14:paraId="432F339A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(21 ноября - Всемирный день приветствий)</w:t>
            </w:r>
          </w:p>
          <w:p w14:paraId="04DB7384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</w:p>
        </w:tc>
        <w:tc>
          <w:tcPr>
            <w:tcW w:w="3827" w:type="dxa"/>
            <w:hideMark/>
          </w:tcPr>
          <w:p w14:paraId="71EB36E3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ДЕНЬ МАТЕРИ</w:t>
            </w:r>
          </w:p>
          <w:p w14:paraId="67A59B8C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Мамы разные нужны, мамы всякие важны. Женские профессии.</w:t>
            </w:r>
          </w:p>
        </w:tc>
      </w:tr>
      <w:tr w:rsidR="007F2644" w:rsidRPr="007F2644" w14:paraId="16701340" w14:textId="77777777" w:rsidTr="00FA7C49">
        <w:trPr>
          <w:trHeight w:hRule="exact" w:val="1077"/>
        </w:trPr>
        <w:tc>
          <w:tcPr>
            <w:tcW w:w="3695" w:type="dxa"/>
            <w:hideMark/>
          </w:tcPr>
          <w:p w14:paraId="486D3886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  <w:t>МЕЖДУНАРОДНЫЙ ДЕНЬ ИНВАЛИДОВ</w:t>
            </w:r>
          </w:p>
          <w:p w14:paraId="211E3DAE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Будем расти сильными, смелыми, здоровыми</w:t>
            </w:r>
          </w:p>
        </w:tc>
        <w:tc>
          <w:tcPr>
            <w:tcW w:w="3969" w:type="dxa"/>
            <w:hideMark/>
          </w:tcPr>
          <w:p w14:paraId="2030FD40" w14:textId="77777777" w:rsidR="00FA7C49" w:rsidRPr="007F2644" w:rsidRDefault="00FA7C49" w:rsidP="00FA7C4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hi-IN" w:bidi="hi-IN"/>
              </w:rPr>
            </w:pPr>
            <w:r w:rsidRPr="007F2644">
              <w:rPr>
                <w:rFonts w:ascii="Times New Roman" w:hAnsi="Times New Roman" w:cs="Times New Roman"/>
                <w:lang w:eastAsia="hi-IN" w:bidi="hi-IN"/>
              </w:rPr>
              <w:t>Зима</w:t>
            </w:r>
          </w:p>
        </w:tc>
        <w:tc>
          <w:tcPr>
            <w:tcW w:w="3402" w:type="dxa"/>
            <w:hideMark/>
          </w:tcPr>
          <w:p w14:paraId="12704D34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  <w:t>Зимующие птицы</w:t>
            </w:r>
          </w:p>
        </w:tc>
        <w:tc>
          <w:tcPr>
            <w:tcW w:w="3827" w:type="dxa"/>
            <w:hideMark/>
          </w:tcPr>
          <w:p w14:paraId="794E8C45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  <w:t>НОВЫЙ ГОД</w:t>
            </w:r>
          </w:p>
          <w:p w14:paraId="55681EBD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Новый год в разных странах</w:t>
            </w:r>
          </w:p>
        </w:tc>
      </w:tr>
      <w:tr w:rsidR="007F2644" w:rsidRPr="007F2644" w14:paraId="7C4360E6" w14:textId="77777777" w:rsidTr="00FA7C49">
        <w:trPr>
          <w:trHeight w:hRule="exact" w:val="804"/>
        </w:trPr>
        <w:tc>
          <w:tcPr>
            <w:tcW w:w="3695" w:type="dxa"/>
            <w:hideMark/>
          </w:tcPr>
          <w:p w14:paraId="649F48E0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Праздничные дни</w:t>
            </w:r>
          </w:p>
        </w:tc>
        <w:tc>
          <w:tcPr>
            <w:tcW w:w="3969" w:type="dxa"/>
            <w:hideMark/>
          </w:tcPr>
          <w:p w14:paraId="4DBBB648" w14:textId="77777777" w:rsidR="00FA7C49" w:rsidRPr="007F2644" w:rsidRDefault="00FA7C49" w:rsidP="00FA7C49">
            <w:pPr>
              <w:widowControl w:val="0"/>
              <w:suppressLineNumbers/>
              <w:tabs>
                <w:tab w:val="left" w:pos="51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Рождество.</w:t>
            </w:r>
          </w:p>
          <w:p w14:paraId="354CBA21" w14:textId="77777777" w:rsidR="00FA7C49" w:rsidRPr="007F2644" w:rsidRDefault="00FA7C49" w:rsidP="00FA7C49">
            <w:pPr>
              <w:widowControl w:val="0"/>
              <w:suppressLineNumbers/>
              <w:tabs>
                <w:tab w:val="left" w:pos="51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Народные традиции, промыслы.</w:t>
            </w:r>
          </w:p>
        </w:tc>
        <w:tc>
          <w:tcPr>
            <w:tcW w:w="3402" w:type="dxa"/>
            <w:hideMark/>
          </w:tcPr>
          <w:p w14:paraId="5B8D52E3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Одежда</w:t>
            </w:r>
          </w:p>
        </w:tc>
        <w:tc>
          <w:tcPr>
            <w:tcW w:w="3827" w:type="dxa"/>
            <w:hideMark/>
          </w:tcPr>
          <w:p w14:paraId="57B1B291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УРАЛЬСКИЕ САМОЦВЕТЫ</w:t>
            </w: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sym w:font="Symbol" w:char="002A"/>
            </w:r>
          </w:p>
          <w:p w14:paraId="571C584A" w14:textId="77777777" w:rsidR="00FA7C49" w:rsidRPr="007F2644" w:rsidRDefault="00FA7C49" w:rsidP="00FA7C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F2644">
              <w:rPr>
                <w:rFonts w:ascii="Times New Roman" w:hAnsi="Times New Roman" w:cs="Times New Roman"/>
              </w:rPr>
              <w:t>Знакомство с творчеством</w:t>
            </w:r>
          </w:p>
          <w:p w14:paraId="7573F322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П.П. Бажова</w:t>
            </w:r>
          </w:p>
        </w:tc>
      </w:tr>
      <w:tr w:rsidR="007F2644" w:rsidRPr="007F2644" w14:paraId="5760925E" w14:textId="77777777" w:rsidTr="00FA7C49">
        <w:trPr>
          <w:trHeight w:hRule="exact" w:val="930"/>
        </w:trPr>
        <w:tc>
          <w:tcPr>
            <w:tcW w:w="3695" w:type="dxa"/>
            <w:hideMark/>
          </w:tcPr>
          <w:p w14:paraId="3FE95A01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ДОБРОТА СПАСЕТ МИР</w:t>
            </w:r>
          </w:p>
          <w:p w14:paraId="762EBB57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  <w:t>Наши добрые дела</w:t>
            </w:r>
          </w:p>
          <w:p w14:paraId="79D5F6C8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  <w:t>Всемирный день спасибо</w:t>
            </w:r>
          </w:p>
        </w:tc>
        <w:tc>
          <w:tcPr>
            <w:tcW w:w="3969" w:type="dxa"/>
            <w:hideMark/>
          </w:tcPr>
          <w:p w14:paraId="2069525D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  <w:t>Семья</w:t>
            </w:r>
          </w:p>
        </w:tc>
        <w:tc>
          <w:tcPr>
            <w:tcW w:w="3402" w:type="dxa"/>
            <w:hideMark/>
          </w:tcPr>
          <w:p w14:paraId="03898F6F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Человек. Части тела.</w:t>
            </w:r>
          </w:p>
        </w:tc>
        <w:tc>
          <w:tcPr>
            <w:tcW w:w="3827" w:type="dxa"/>
            <w:hideMark/>
          </w:tcPr>
          <w:p w14:paraId="4F503A0A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ДНЬ ЗАЩИТНИКА ОТЕЧЕСТВА</w:t>
            </w:r>
          </w:p>
          <w:p w14:paraId="53CF6B9F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В мире героических людей. Мужские профессии.</w:t>
            </w:r>
          </w:p>
        </w:tc>
      </w:tr>
      <w:tr w:rsidR="007F2644" w:rsidRPr="007F2644" w14:paraId="33E03FC9" w14:textId="77777777" w:rsidTr="00FA7C49">
        <w:trPr>
          <w:trHeight w:hRule="exact" w:val="780"/>
        </w:trPr>
        <w:tc>
          <w:tcPr>
            <w:tcW w:w="3695" w:type="dxa"/>
            <w:hideMark/>
          </w:tcPr>
          <w:p w14:paraId="2EDC17A9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МАМИН ДЕНЬ</w:t>
            </w:r>
          </w:p>
          <w:p w14:paraId="4C847D5E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Мамы разные нужны, мамы всякие важны</w:t>
            </w:r>
          </w:p>
        </w:tc>
        <w:tc>
          <w:tcPr>
            <w:tcW w:w="3969" w:type="dxa"/>
            <w:hideMark/>
          </w:tcPr>
          <w:p w14:paraId="11CA6A39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НАШ ДОМ – ЗЕМЛЯ</w:t>
            </w:r>
          </w:p>
          <w:p w14:paraId="1D59D5D7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День Земли и водных ресурсов.</w:t>
            </w:r>
          </w:p>
          <w:p w14:paraId="1A6D5760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Животный мир водоёмов.</w:t>
            </w:r>
          </w:p>
        </w:tc>
        <w:tc>
          <w:tcPr>
            <w:tcW w:w="3402" w:type="dxa"/>
          </w:tcPr>
          <w:p w14:paraId="6FBDAF2D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  <w:t>Комнатные растения</w:t>
            </w:r>
          </w:p>
        </w:tc>
        <w:tc>
          <w:tcPr>
            <w:tcW w:w="3827" w:type="dxa"/>
            <w:hideMark/>
          </w:tcPr>
          <w:p w14:paraId="5AF63F1E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  <w:t>Посуда. Продукты питания. Электроприборы, мебель</w:t>
            </w:r>
          </w:p>
        </w:tc>
      </w:tr>
      <w:tr w:rsidR="007F2644" w:rsidRPr="007F2644" w14:paraId="57A948E4" w14:textId="77777777" w:rsidTr="00FA7C49">
        <w:trPr>
          <w:trHeight w:hRule="exact" w:val="905"/>
        </w:trPr>
        <w:tc>
          <w:tcPr>
            <w:tcW w:w="3695" w:type="dxa"/>
            <w:hideMark/>
          </w:tcPr>
          <w:p w14:paraId="3CFBCC59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МЕЖДУНАРОДНЫЙ ДЕНЬ ПТИЦ</w:t>
            </w:r>
          </w:p>
          <w:p w14:paraId="22DB535E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  <w:t xml:space="preserve">«В мире эмоций» </w:t>
            </w: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(День смеха)</w:t>
            </w:r>
          </w:p>
        </w:tc>
        <w:tc>
          <w:tcPr>
            <w:tcW w:w="3969" w:type="dxa"/>
            <w:hideMark/>
          </w:tcPr>
          <w:p w14:paraId="5319F93D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НЕОБЫЧНОЕ РЯДОМ</w:t>
            </w:r>
          </w:p>
          <w:p w14:paraId="267B8CED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Космос, космические явления</w:t>
            </w:r>
          </w:p>
          <w:p w14:paraId="6CDA2BEC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(12 апреля-День космонавтики)</w:t>
            </w:r>
          </w:p>
        </w:tc>
        <w:tc>
          <w:tcPr>
            <w:tcW w:w="3402" w:type="dxa"/>
          </w:tcPr>
          <w:p w14:paraId="08D3F60C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АЗБУКА ЗДОРОВЬЯ</w:t>
            </w: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sym w:font="Symbol" w:char="002A"/>
            </w:r>
          </w:p>
          <w:p w14:paraId="4692E0D5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</w:p>
          <w:p w14:paraId="0BC8273F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Пирамида Здоровья</w:t>
            </w:r>
          </w:p>
        </w:tc>
        <w:tc>
          <w:tcPr>
            <w:tcW w:w="3827" w:type="dxa"/>
            <w:hideMark/>
          </w:tcPr>
          <w:p w14:paraId="18964387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Международный день детской книги. Писатели.</w:t>
            </w:r>
          </w:p>
        </w:tc>
      </w:tr>
      <w:tr w:rsidR="007F2644" w:rsidRPr="007F2644" w14:paraId="13AE46C1" w14:textId="77777777" w:rsidTr="00FA7C49">
        <w:trPr>
          <w:trHeight w:hRule="exact" w:val="905"/>
        </w:trPr>
        <w:tc>
          <w:tcPr>
            <w:tcW w:w="3695" w:type="dxa"/>
            <w:hideMark/>
          </w:tcPr>
          <w:p w14:paraId="145E2B2C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  <w:lastRenderedPageBreak/>
              <w:t>ПРАЗДНИК ВЕСНЫ И ТРУДА</w:t>
            </w:r>
          </w:p>
          <w:p w14:paraId="7BAAF060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  <w:t>Весенние сельскохзяйственные работы.</w:t>
            </w:r>
          </w:p>
        </w:tc>
        <w:tc>
          <w:tcPr>
            <w:tcW w:w="3969" w:type="dxa"/>
          </w:tcPr>
          <w:p w14:paraId="67D49852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ДЕНЬ ПОБЕДЫ</w:t>
            </w:r>
          </w:p>
          <w:p w14:paraId="61E46EF5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</w:p>
        </w:tc>
        <w:tc>
          <w:tcPr>
            <w:tcW w:w="3402" w:type="dxa"/>
            <w:hideMark/>
          </w:tcPr>
          <w:p w14:paraId="13819FCC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  <w:t>«Что такое музей?»</w:t>
            </w:r>
          </w:p>
          <w:p w14:paraId="6EDC1313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(18 мая-Международный день музеев)»</w:t>
            </w:r>
          </w:p>
          <w:p w14:paraId="0BD4A210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</w:p>
        </w:tc>
        <w:tc>
          <w:tcPr>
            <w:tcW w:w="3827" w:type="dxa"/>
            <w:hideMark/>
          </w:tcPr>
          <w:p w14:paraId="7759F17D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Мы такие разные</w:t>
            </w:r>
          </w:p>
          <w:p w14:paraId="509232A8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Мониторинг</w:t>
            </w:r>
          </w:p>
        </w:tc>
      </w:tr>
      <w:tr w:rsidR="007F2644" w:rsidRPr="007F2644" w14:paraId="74013E45" w14:textId="77777777" w:rsidTr="00FA7C49">
        <w:trPr>
          <w:trHeight w:hRule="exact" w:val="1324"/>
        </w:trPr>
        <w:tc>
          <w:tcPr>
            <w:tcW w:w="3695" w:type="dxa"/>
            <w:hideMark/>
          </w:tcPr>
          <w:p w14:paraId="1FDD06EC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СОЛНЦЕ, ЗДРАСТВУЙ ЛЕТО!</w:t>
            </w:r>
          </w:p>
          <w:p w14:paraId="7D5F5709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День защиты детей</w:t>
            </w:r>
          </w:p>
        </w:tc>
        <w:tc>
          <w:tcPr>
            <w:tcW w:w="3969" w:type="dxa"/>
            <w:hideMark/>
          </w:tcPr>
          <w:p w14:paraId="4D9AE32A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ДЕНЬ РОССИИ</w:t>
            </w:r>
          </w:p>
          <w:p w14:paraId="4A099581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Моя столица – Москва</w:t>
            </w:r>
          </w:p>
        </w:tc>
        <w:tc>
          <w:tcPr>
            <w:tcW w:w="3402" w:type="dxa"/>
            <w:hideMark/>
          </w:tcPr>
          <w:p w14:paraId="6CB94822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iCs/>
                <w:kern w:val="2"/>
                <w:lang w:eastAsia="hi-IN" w:bidi="hi-IN"/>
              </w:rPr>
              <w:t>ТЫ МОЙ САМЫЙ ЛУЧШИЙ ДРУГ</w:t>
            </w:r>
          </w:p>
          <w:p w14:paraId="1B112B21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«Мы такие разные…»</w:t>
            </w:r>
          </w:p>
          <w:p w14:paraId="7CB03E51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(международный день друзей)</w:t>
            </w:r>
          </w:p>
        </w:tc>
        <w:tc>
          <w:tcPr>
            <w:tcW w:w="3827" w:type="dxa"/>
            <w:hideMark/>
          </w:tcPr>
          <w:p w14:paraId="1053A583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Насекомые</w:t>
            </w:r>
          </w:p>
        </w:tc>
      </w:tr>
      <w:tr w:rsidR="007F2644" w:rsidRPr="007F2644" w14:paraId="6CBBAB88" w14:textId="77777777" w:rsidTr="00FA7C49">
        <w:trPr>
          <w:trHeight w:hRule="exact" w:val="936"/>
        </w:trPr>
        <w:tc>
          <w:tcPr>
            <w:tcW w:w="3695" w:type="dxa"/>
            <w:hideMark/>
          </w:tcPr>
          <w:p w14:paraId="6EBED94C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ДОРОЖНАЯ ГРАМОТА</w:t>
            </w: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sym w:font="Symbol" w:char="002A"/>
            </w:r>
          </w:p>
          <w:p w14:paraId="2AA318BE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Путешествие в страну дорожных знаков</w:t>
            </w:r>
          </w:p>
        </w:tc>
        <w:tc>
          <w:tcPr>
            <w:tcW w:w="3969" w:type="dxa"/>
            <w:hideMark/>
          </w:tcPr>
          <w:p w14:paraId="4DF90CA9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ДЕНЬ РОССИЙСКОЙ ПОЧТЫ</w:t>
            </w:r>
          </w:p>
        </w:tc>
        <w:tc>
          <w:tcPr>
            <w:tcW w:w="3402" w:type="dxa"/>
          </w:tcPr>
          <w:p w14:paraId="66678EDA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ВО ПОЛЕ БЕРЕЗКА СТОЯЛА</w:t>
            </w: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sym w:font="Symbol" w:char="002A"/>
            </w:r>
          </w:p>
          <w:p w14:paraId="2DE02AC5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</w:p>
          <w:p w14:paraId="0BD59EC9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Завивайся хоровод</w:t>
            </w:r>
          </w:p>
        </w:tc>
        <w:tc>
          <w:tcPr>
            <w:tcW w:w="3827" w:type="dxa"/>
            <w:hideMark/>
          </w:tcPr>
          <w:p w14:paraId="1D3948FB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НАШИ СПОРТИВНЫЕ ДОСТИЖЕНИЯ</w:t>
            </w:r>
          </w:p>
          <w:p w14:paraId="39B1955C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Малые Олимпийские игры</w:t>
            </w:r>
          </w:p>
        </w:tc>
      </w:tr>
      <w:tr w:rsidR="007F2644" w:rsidRPr="007F2644" w14:paraId="5B2032EC" w14:textId="77777777" w:rsidTr="00FA7C49">
        <w:trPr>
          <w:trHeight w:hRule="exact" w:val="932"/>
        </w:trPr>
        <w:tc>
          <w:tcPr>
            <w:tcW w:w="3695" w:type="dxa"/>
            <w:hideMark/>
          </w:tcPr>
          <w:p w14:paraId="76B07AB0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ДЕНЬ ФИЗКУЛЬТУРНИКА</w:t>
            </w:r>
          </w:p>
        </w:tc>
        <w:tc>
          <w:tcPr>
            <w:tcW w:w="3969" w:type="dxa"/>
            <w:hideMark/>
          </w:tcPr>
          <w:p w14:paraId="6B5F9C8F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ДЕНЬ СТРОИТЕЛЯ</w:t>
            </w:r>
          </w:p>
        </w:tc>
        <w:tc>
          <w:tcPr>
            <w:tcW w:w="3402" w:type="dxa"/>
            <w:hideMark/>
          </w:tcPr>
          <w:p w14:paraId="4E060612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ОГОНЬ НАШ ДРУГ, ОГОНЬ НАШ ВРАГ</w:t>
            </w:r>
          </w:p>
          <w:p w14:paraId="5823BE93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Пожарные на учение</w:t>
            </w:r>
          </w:p>
        </w:tc>
        <w:tc>
          <w:tcPr>
            <w:tcW w:w="3827" w:type="dxa"/>
            <w:hideMark/>
          </w:tcPr>
          <w:p w14:paraId="6E52E5AA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ЭКОЛОГИЯ НАШЕГО КРАЯ</w:t>
            </w: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sym w:font="Symbol" w:char="002A"/>
            </w:r>
          </w:p>
          <w:p w14:paraId="7D41A9E8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lang w:eastAsia="hi-IN" w:bidi="hi-IN"/>
              </w:rPr>
            </w:pPr>
            <w:r w:rsidRPr="007F2644">
              <w:rPr>
                <w:rFonts w:ascii="Times New Roman" w:eastAsia="SimSun" w:hAnsi="Times New Roman" w:cs="Times New Roman"/>
                <w:kern w:val="2"/>
                <w:lang w:eastAsia="hi-IN" w:bidi="hi-IN"/>
              </w:rPr>
              <w:t>Жалобная книга природы</w:t>
            </w:r>
          </w:p>
        </w:tc>
      </w:tr>
    </w:tbl>
    <w:p w14:paraId="7D4E7B7F" w14:textId="77777777" w:rsidR="00FA7C49" w:rsidRPr="007F2644" w:rsidRDefault="00FA7C49" w:rsidP="00FA7C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cs="Times New Roman"/>
          <w:bCs/>
        </w:rPr>
      </w:pPr>
      <w:r w:rsidRPr="007F2644">
        <w:rPr>
          <w:rFonts w:ascii="Times New Roman" w:hAnsi="Times New Roman" w:cs="Times New Roman"/>
          <w:i/>
          <w:sz w:val="28"/>
          <w:szCs w:val="28"/>
        </w:rPr>
        <w:t>Условные обозначения</w:t>
      </w:r>
      <w:r w:rsidRPr="007F2644">
        <w:rPr>
          <w:rFonts w:ascii="Times New Roman" w:hAnsi="Times New Roman" w:cs="Times New Roman"/>
          <w:sz w:val="28"/>
          <w:szCs w:val="28"/>
        </w:rPr>
        <w:t xml:space="preserve">: </w:t>
      </w:r>
      <w:r w:rsidRPr="007F2644">
        <w:rPr>
          <w:rFonts w:cs="Times New Roman"/>
        </w:rPr>
        <w:sym w:font="Symbol" w:char="F02A"/>
      </w:r>
      <w:r w:rsidRPr="007F2644">
        <w:rPr>
          <w:rFonts w:cs="Times New Roman"/>
          <w:bCs/>
          <w:sz w:val="28"/>
          <w:szCs w:val="28"/>
        </w:rPr>
        <w:t>- темы части ООП ДО, формируемой участниками образовательных отношений</w:t>
      </w:r>
      <w:r w:rsidRPr="007F2644">
        <w:rPr>
          <w:sz w:val="28"/>
          <w:szCs w:val="28"/>
        </w:rPr>
        <w:t>.</w:t>
      </w:r>
    </w:p>
    <w:p w14:paraId="46E4A954" w14:textId="77777777" w:rsidR="00FA7C49" w:rsidRPr="007F2644" w:rsidRDefault="00FA7C49" w:rsidP="00FA7C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40CE76" w14:textId="77777777" w:rsidR="00FA7C49" w:rsidRPr="007F2644" w:rsidRDefault="00FA7C49" w:rsidP="00FA7C4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2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ТРАДИЦИОННЫХ СОБЫТИЙ, ПРАЗДНИКОВ, МЕРОПРИЯТИЙ</w:t>
      </w:r>
    </w:p>
    <w:p w14:paraId="4A3D61A1" w14:textId="77777777" w:rsidR="00FA7C49" w:rsidRPr="007F2644" w:rsidRDefault="00FA7C49" w:rsidP="00FA7C49">
      <w:pPr>
        <w:tabs>
          <w:tab w:val="left" w:pos="5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6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264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Мероприятия групповые, межгрупповые и общесадовские:</w:t>
      </w:r>
    </w:p>
    <w:p w14:paraId="2FD73262" w14:textId="77777777" w:rsidR="00FA7C49" w:rsidRPr="007F2644" w:rsidRDefault="00FA7C49" w:rsidP="00FA7C49">
      <w:pPr>
        <w:numPr>
          <w:ilvl w:val="0"/>
          <w:numId w:val="12"/>
        </w:numPr>
        <w:tabs>
          <w:tab w:val="left" w:pos="509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64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физкультурные досуги (1 раз в месяц);</w:t>
      </w:r>
    </w:p>
    <w:p w14:paraId="6DB4ABB8" w14:textId="77777777" w:rsidR="00FA7C49" w:rsidRPr="007F2644" w:rsidRDefault="00FA7C49" w:rsidP="00FA7C49">
      <w:pPr>
        <w:numPr>
          <w:ilvl w:val="0"/>
          <w:numId w:val="12"/>
        </w:numPr>
        <w:tabs>
          <w:tab w:val="left" w:pos="509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64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праздники (2-3 раза в год);</w:t>
      </w:r>
    </w:p>
    <w:p w14:paraId="472CB50B" w14:textId="77777777" w:rsidR="00FA7C49" w:rsidRPr="007F2644" w:rsidRDefault="00FA7C49" w:rsidP="00FA7C49">
      <w:pPr>
        <w:numPr>
          <w:ilvl w:val="0"/>
          <w:numId w:val="12"/>
        </w:numPr>
        <w:tabs>
          <w:tab w:val="left" w:pos="509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6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соревнования;</w:t>
      </w:r>
    </w:p>
    <w:p w14:paraId="192A42F0" w14:textId="77777777" w:rsidR="00FA7C49" w:rsidRPr="007F2644" w:rsidRDefault="00FA7C49" w:rsidP="00FA7C49">
      <w:pPr>
        <w:numPr>
          <w:ilvl w:val="0"/>
          <w:numId w:val="12"/>
        </w:numPr>
        <w:tabs>
          <w:tab w:val="left" w:pos="509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644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 здоровья;</w:t>
      </w:r>
    </w:p>
    <w:p w14:paraId="05569FCC" w14:textId="77777777" w:rsidR="00FA7C49" w:rsidRPr="007F2644" w:rsidRDefault="00FA7C49" w:rsidP="00FA7C49">
      <w:pPr>
        <w:numPr>
          <w:ilvl w:val="0"/>
          <w:numId w:val="12"/>
        </w:numPr>
        <w:tabs>
          <w:tab w:val="left" w:pos="509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64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досуги;</w:t>
      </w:r>
    </w:p>
    <w:p w14:paraId="673D07D5" w14:textId="77777777" w:rsidR="00FA7C49" w:rsidRPr="007F2644" w:rsidRDefault="00FA7C49" w:rsidP="00FA7C49">
      <w:pPr>
        <w:numPr>
          <w:ilvl w:val="0"/>
          <w:numId w:val="12"/>
        </w:numPr>
        <w:tabs>
          <w:tab w:val="left" w:pos="509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6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праздники;</w:t>
      </w:r>
    </w:p>
    <w:p w14:paraId="2B627575" w14:textId="77777777" w:rsidR="00FA7C49" w:rsidRPr="007F2644" w:rsidRDefault="00FA7C49" w:rsidP="00FA7C49">
      <w:pPr>
        <w:numPr>
          <w:ilvl w:val="0"/>
          <w:numId w:val="12"/>
        </w:numPr>
        <w:tabs>
          <w:tab w:val="left" w:pos="509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64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музыкальные развлечения;</w:t>
      </w:r>
    </w:p>
    <w:p w14:paraId="7B40E5BD" w14:textId="77777777" w:rsidR="00FA7C49" w:rsidRPr="007F2644" w:rsidRDefault="00FA7C49" w:rsidP="00FA7C49">
      <w:pPr>
        <w:numPr>
          <w:ilvl w:val="0"/>
          <w:numId w:val="12"/>
        </w:numPr>
        <w:tabs>
          <w:tab w:val="left" w:pos="509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64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театрализованные представления;</w:t>
      </w:r>
    </w:p>
    <w:p w14:paraId="03BA7482" w14:textId="77777777" w:rsidR="00FA7C49" w:rsidRPr="007F2644" w:rsidRDefault="00FA7C49" w:rsidP="00FA7C49">
      <w:pPr>
        <w:numPr>
          <w:ilvl w:val="0"/>
          <w:numId w:val="12"/>
        </w:numPr>
        <w:tabs>
          <w:tab w:val="left" w:pos="509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64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смотры и конкурсы;</w:t>
      </w:r>
    </w:p>
    <w:p w14:paraId="2314419F" w14:textId="77777777" w:rsidR="00FA7C49" w:rsidRPr="007F2644" w:rsidRDefault="00FA7C49" w:rsidP="00FA7C49">
      <w:pPr>
        <w:numPr>
          <w:ilvl w:val="0"/>
          <w:numId w:val="12"/>
        </w:numPr>
        <w:tabs>
          <w:tab w:val="left" w:pos="509"/>
        </w:tabs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ahoma" w:eastAsia="Times New Roman" w:hAnsi="Tahoma" w:cs="Tahoma"/>
          <w:bCs/>
          <w:sz w:val="28"/>
          <w:szCs w:val="28"/>
          <w:lang w:eastAsia="ru-RU"/>
        </w:rPr>
      </w:pPr>
      <w:r w:rsidRPr="007F2644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экскурсии.</w:t>
      </w:r>
    </w:p>
    <w:p w14:paraId="5B26328C" w14:textId="77777777" w:rsidR="00FA7C49" w:rsidRPr="007F2644" w:rsidRDefault="00FA7C49" w:rsidP="00FA7C4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FA7C49" w:rsidRPr="007F2644" w:rsidSect="00F73D33">
          <w:pgSz w:w="16840" w:h="11900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636E1121" w14:textId="77777777" w:rsidR="00FA7C49" w:rsidRPr="007F2644" w:rsidRDefault="00FA7C49" w:rsidP="00FA7C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644">
        <w:rPr>
          <w:rFonts w:ascii="Times New Roman" w:hAnsi="Times New Roman" w:cs="Times New Roman"/>
          <w:b/>
          <w:sz w:val="28"/>
          <w:szCs w:val="28"/>
        </w:rPr>
        <w:lastRenderedPageBreak/>
        <w:t>2.8.6.  Методические материалы и средства образовательной деятельности.</w:t>
      </w:r>
    </w:p>
    <w:p w14:paraId="10940AE3" w14:textId="77777777" w:rsidR="00FA7C49" w:rsidRPr="007F2644" w:rsidRDefault="00FA7C49" w:rsidP="00FA7C49">
      <w:pPr>
        <w:tabs>
          <w:tab w:val="left" w:pos="20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726F86" w14:textId="77777777" w:rsidR="00FA7C49" w:rsidRPr="007F2644" w:rsidRDefault="00FA7C49" w:rsidP="00FA7C49">
      <w:pPr>
        <w:tabs>
          <w:tab w:val="left" w:pos="20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2644">
        <w:rPr>
          <w:rFonts w:ascii="Times New Roman" w:hAnsi="Times New Roman" w:cs="Times New Roman"/>
          <w:b/>
          <w:sz w:val="28"/>
          <w:szCs w:val="28"/>
        </w:rPr>
        <w:t>Методические материалы и средства образовательной деятельности (основная часть).</w:t>
      </w:r>
    </w:p>
    <w:p w14:paraId="332D1EFA" w14:textId="77777777" w:rsidR="00FA7C49" w:rsidRPr="007F2644" w:rsidRDefault="00FA7C49" w:rsidP="00FA7C49">
      <w:pPr>
        <w:tabs>
          <w:tab w:val="left" w:pos="20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98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3551"/>
        <w:gridCol w:w="6147"/>
      </w:tblGrid>
      <w:tr w:rsidR="007F2644" w:rsidRPr="007F2644" w14:paraId="7D71FDB8" w14:textId="77777777" w:rsidTr="007F2644">
        <w:trPr>
          <w:trHeight w:val="322"/>
        </w:trPr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0A389B" w14:textId="77777777" w:rsidR="00FA7C49" w:rsidRPr="007F2644" w:rsidRDefault="00FA7C49" w:rsidP="00FA7C49">
            <w:pPr>
              <w:snapToGrid w:val="0"/>
              <w:spacing w:after="0" w:line="240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2644">
              <w:rPr>
                <w:rFonts w:ascii="Times New Roman" w:hAnsi="Times New Roman"/>
                <w:sz w:val="28"/>
                <w:szCs w:val="28"/>
              </w:rPr>
              <w:t>Сферы развития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7FB4" w14:textId="77777777" w:rsidR="00FA7C49" w:rsidRPr="007F2644" w:rsidRDefault="00FA7C49" w:rsidP="00FA7C49">
            <w:pPr>
              <w:snapToGrid w:val="0"/>
              <w:spacing w:after="0" w:line="240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2644">
              <w:rPr>
                <w:rFonts w:ascii="Times New Roman" w:hAnsi="Times New Roman"/>
                <w:sz w:val="28"/>
                <w:szCs w:val="28"/>
              </w:rPr>
              <w:t>Программы, методические рекомендации, пособия.</w:t>
            </w:r>
          </w:p>
        </w:tc>
      </w:tr>
      <w:tr w:rsidR="007F2644" w:rsidRPr="007F2644" w14:paraId="42B1A75E" w14:textId="77777777" w:rsidTr="007F2644">
        <w:trPr>
          <w:trHeight w:val="322"/>
        </w:trPr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191F7A2D" w14:textId="77777777" w:rsidR="00FA7C49" w:rsidRPr="007F2644" w:rsidRDefault="00FA7C49" w:rsidP="00FA7C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Физическое  развитие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9ECD6A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napToGrid w:val="0"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>«От рождения до школы» Примерная основная общеобразовательная программа дошкольного образования. Под редакцией Н. Е. Вераксы, Т. С. Комаровой, М. А. Васильевой. Мозаика-Синтез, М-2010г.</w:t>
            </w:r>
          </w:p>
          <w:p w14:paraId="523B36C5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>Фролов В.Г. «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t>Физкультурные  занятия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 xml:space="preserve"> с детьми 5-6 лет: Пособие для воспитателя дет.сада.-М: Просвещение,1988</w:t>
            </w:r>
          </w:p>
          <w:p w14:paraId="44B1068C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 xml:space="preserve">Пензулаева Л.И. «Физкультурные занятия с детьми 5-6 лет: Пособие для воспитателя 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t>дет.сада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>.-М.:Просвещение,1988</w:t>
            </w:r>
          </w:p>
          <w:p w14:paraId="565500AD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 xml:space="preserve">Комплексные занятия по программе. Под ред. М.А.Васильевой, В.В. Гербовой, Т.С.Комаровой. Подготовительная группа/ авт-сост Н.В. 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t>Лободина.-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 xml:space="preserve"> Волгоград:Учитель, 2011</w:t>
            </w:r>
          </w:p>
          <w:p w14:paraId="1607C232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>Комплекс оздоровительных мероприятий (ленивая гимнастика, закаливание) интернет-ресурс</w:t>
            </w:r>
          </w:p>
        </w:tc>
      </w:tr>
      <w:tr w:rsidR="007F2644" w:rsidRPr="007F2644" w14:paraId="43AFD199" w14:textId="77777777" w:rsidTr="007F2644">
        <w:trPr>
          <w:trHeight w:val="322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AB9F" w14:textId="77777777" w:rsidR="00FA7C49" w:rsidRPr="007F2644" w:rsidRDefault="00FA7C49" w:rsidP="00FA7C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D0E0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napToGrid w:val="0"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>«От рождения до школы» Примерная основная общеобразовательная программа дошкольного образования. Под редакцией Н. Е. Вераксы, Т. С. Комаровой, М. А. Васильевой. Мозаика-Синтез, М-2010г.</w:t>
            </w:r>
          </w:p>
          <w:p w14:paraId="5DEBDA3E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>Рабочая программа воспитателя: ежедневное планирование по программе «От рождения до школы» под ред. Н.Е.Вераксы, Т.С.Комаровой, М.А.Васильевой. Подготовительная группа/ автор-сост. Н.Н. Гладышева и др.-Волгоград: Учитель, 2013</w:t>
            </w:r>
          </w:p>
          <w:p w14:paraId="3C20778E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 xml:space="preserve">Комплексные занятия по программе. Под ред. М.А.Васильевой, В.В. Гербовой, Т.С.Комаровой. Подготовительная группа/ авт-сост Н.В. 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t>Лободина.-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 xml:space="preserve"> Волгоград:Учитель, 2011</w:t>
            </w:r>
          </w:p>
          <w:p w14:paraId="4497662A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>Полная хрестоматия для дошкольников с методическими подсказками для педагогов и родителей. В 2 кн./авт-сост. С.Д.Талипова-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lastRenderedPageBreak/>
              <w:t>М.:Астрем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>:АСТ,2011.</w:t>
            </w:r>
          </w:p>
          <w:p w14:paraId="7F374274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 xml:space="preserve">О. В. Дыбина «Ознакомление с предметным и социальным окружением. Система работв в подготовительной к школе группе детского сада.М.: Мозаика-Синтез, М. 2012 г. </w:t>
            </w:r>
          </w:p>
          <w:p w14:paraId="05FD5D3F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 xml:space="preserve">«Воспитание звуковой культуры речи у 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t>дошкольников.Пособие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 xml:space="preserve"> для педагогов дошкольных учреждений» под ред. А.И. Максаков, М., 2005.</w:t>
            </w:r>
            <w:r w:rsidRPr="007F2644">
              <w:rPr>
                <w:rFonts w:ascii="Times New Roman" w:hAnsi="Times New Roman"/>
                <w:sz w:val="28"/>
              </w:rPr>
              <w:tab/>
            </w:r>
          </w:p>
          <w:p w14:paraId="63EEEC29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>«Занятия</w:t>
            </w:r>
            <w:r w:rsidRPr="007F2644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7F2644">
              <w:rPr>
                <w:rFonts w:ascii="Times New Roman" w:hAnsi="Times New Roman"/>
                <w:sz w:val="28"/>
              </w:rPr>
              <w:t xml:space="preserve">по развитию речи в детском саду6 книга для воспитателя детского сада/Ф.А.Сохин, О.С. Ушакова и др., под ред. 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t>О.С.Ушаковой.-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>М.:Просвещение, 1993</w:t>
            </w:r>
          </w:p>
          <w:p w14:paraId="5FE6DC86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>Помарева И.А., Позина В.А. «Формирование элементарных математических представлений. Система работы в подготовительной группе детского сада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t>».-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>М.: МОЗАИКА-СИНТЕЗ, 2013.</w:t>
            </w:r>
          </w:p>
          <w:p w14:paraId="36A6F5A5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>Гербова В.В. «Коммуникация.Развитие речи и общение детей в подготовительной к школе группе детского сада» -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t>М.:МОЗАИКА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>-СИНТЕЗ,2013</w:t>
            </w:r>
          </w:p>
          <w:p w14:paraId="3E2A832C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 xml:space="preserve">Куцакова Л.В. «Конструирование из строительного 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t>материала.Система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 xml:space="preserve"> работы в подготовительной группе детского сада». – М.,МОЗАИКА-СИНТЕЗ,2013</w:t>
            </w:r>
          </w:p>
          <w:p w14:paraId="7FF70CB7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>Ушакова О.С., Гаврина Н.В. «Знакомим дошкольников</w:t>
            </w:r>
            <w:r w:rsidRPr="007F2644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7F2644">
              <w:rPr>
                <w:rFonts w:ascii="Times New Roman" w:hAnsi="Times New Roman"/>
                <w:sz w:val="28"/>
              </w:rPr>
              <w:t xml:space="preserve">с 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t>литературой.Конспекты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 xml:space="preserve"> занятий».-М.: ТЦ Сфера, 2009.</w:t>
            </w:r>
          </w:p>
        </w:tc>
      </w:tr>
      <w:tr w:rsidR="007F2644" w:rsidRPr="007F2644" w14:paraId="1968A988" w14:textId="77777777" w:rsidTr="007F2644">
        <w:trPr>
          <w:trHeight w:val="322"/>
        </w:trPr>
        <w:tc>
          <w:tcPr>
            <w:tcW w:w="3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B08C401" w14:textId="77777777" w:rsidR="00FA7C49" w:rsidRPr="007F2644" w:rsidRDefault="00FA7C49" w:rsidP="00FA7C49">
            <w:pPr>
              <w:snapToGrid w:val="0"/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44A02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napToGrid w:val="0"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>«От рождения до школы» Примерная основная общеобразовательная программа дошкольного образования. Под редакцией Н. Е. Вераксы, Т. С. Комаровой, М. А. Васильевой. Мозаика-Синтез, М-2010г.</w:t>
            </w:r>
          </w:p>
          <w:p w14:paraId="7EA7FAED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 xml:space="preserve">Комплексные занятия по программе. Под ред. М.А.Васильевой, В.В. Гербовой, Т.С.Комаровой. Подготовительная группа/ авт-сост Н.В. 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t>Лободина.-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 xml:space="preserve"> Волгоград:Учитель, 2011</w:t>
            </w:r>
          </w:p>
          <w:p w14:paraId="0D524BE3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>Т.А.Шорыгина“Основы безопасности” – М.2006</w:t>
            </w:r>
          </w:p>
          <w:p w14:paraId="29360B9F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>Т.А.Шорыгина“Правила пожарной безопасности для детей” – М.2007</w:t>
            </w:r>
          </w:p>
        </w:tc>
      </w:tr>
      <w:tr w:rsidR="007F2644" w:rsidRPr="007F2644" w14:paraId="1450206A" w14:textId="77777777" w:rsidTr="007F2644">
        <w:trPr>
          <w:trHeight w:val="322"/>
        </w:trPr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3C86EB" w14:textId="77777777" w:rsidR="00FA7C49" w:rsidRPr="007F2644" w:rsidRDefault="00FA7C49" w:rsidP="00FA7C49">
            <w:pPr>
              <w:snapToGrid w:val="0"/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0CE46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napToGrid w:val="0"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 xml:space="preserve">«От рождения до школы» Примерная основная общеобразовательная программа дошкольного образования. Под редакцией Н. Е. </w:t>
            </w:r>
            <w:r w:rsidRPr="007F2644">
              <w:rPr>
                <w:rFonts w:ascii="Times New Roman" w:hAnsi="Times New Roman"/>
                <w:sz w:val="28"/>
              </w:rPr>
              <w:lastRenderedPageBreak/>
              <w:t>Вераксы, Т. С. Комаровой, М. А. Васильевой. Мозаика-Синтез, М-2010г.</w:t>
            </w:r>
          </w:p>
          <w:p w14:paraId="0FC6124C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 xml:space="preserve">Комарова Т.С. «Художественное 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t>творчество.Система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 xml:space="preserve"> работы в подготовительной к школе группы детского сада.-М.:МОЗАИКА-СИНТЕЗ,2012</w:t>
            </w:r>
          </w:p>
          <w:p w14:paraId="3CB8B04C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 xml:space="preserve">Комплексные занятия по программе. Под ред. М.А.Васильевой, В.В. Гербовой, Т.С.Комаровой. Подготовительная группа/ авт-сост Н.В. 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t>Лободина.-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 xml:space="preserve"> Волгоград:Учитель, 2011</w:t>
            </w:r>
          </w:p>
        </w:tc>
      </w:tr>
      <w:tr w:rsidR="007F2644" w:rsidRPr="007F2644" w14:paraId="50A9461C" w14:textId="77777777" w:rsidTr="007F2644">
        <w:trPr>
          <w:trHeight w:val="322"/>
        </w:trPr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F83CF3" w14:textId="77777777" w:rsidR="00FA7C49" w:rsidRPr="007F2644" w:rsidRDefault="00FA7C49" w:rsidP="00FA7C49">
            <w:pPr>
              <w:snapToGrid w:val="0"/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Социально-коммуникативное развитие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72A31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napToGrid w:val="0"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>«От рождения до школы» Примерная основная общеобразовательная программа дошкольного образования. Под редакцией Н. Е. Вераксы, Т. С. Комаровой, М. А. Васильевой. Мозаика-Синтез, М-2010г.</w:t>
            </w:r>
          </w:p>
          <w:p w14:paraId="7B2A7390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>Фролов В.Г. «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t>Физкультурные  занятия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 xml:space="preserve"> с детьми 5-6 лет: Пособие для воспитателя дет.сада.-М: Просвещение,1988</w:t>
            </w:r>
          </w:p>
          <w:p w14:paraId="26A04C62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 xml:space="preserve">Пензулаева Л.И. «Физкультурные занятия с детьми 5-6 лет: Пособие для воспитателя 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t>дет.сада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>.-М.:Просвещение,1988</w:t>
            </w:r>
          </w:p>
          <w:p w14:paraId="6E9F02D2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 xml:space="preserve">Комплексные занятия по программе. Под ред. М.А.Васильевой, В.В. Гербовой, Т.С.Комаровой. Подготовительная группа/ авт-сост Н.В. </w:t>
            </w:r>
            <w:proofErr w:type="gramStart"/>
            <w:r w:rsidRPr="007F2644">
              <w:rPr>
                <w:rFonts w:ascii="Times New Roman" w:hAnsi="Times New Roman"/>
                <w:sz w:val="28"/>
              </w:rPr>
              <w:t>Лободина.-</w:t>
            </w:r>
            <w:proofErr w:type="gramEnd"/>
            <w:r w:rsidRPr="007F2644">
              <w:rPr>
                <w:rFonts w:ascii="Times New Roman" w:hAnsi="Times New Roman"/>
                <w:sz w:val="28"/>
              </w:rPr>
              <w:t xml:space="preserve"> Волгоград:Учитель, 2011</w:t>
            </w:r>
          </w:p>
          <w:p w14:paraId="653C2D78" w14:textId="77777777" w:rsidR="00FA7C49" w:rsidRPr="007F2644" w:rsidRDefault="00FA7C49" w:rsidP="00FA7C49">
            <w:pPr>
              <w:numPr>
                <w:ilvl w:val="0"/>
                <w:numId w:val="27"/>
              </w:numPr>
              <w:tabs>
                <w:tab w:val="left" w:pos="464"/>
              </w:tabs>
              <w:suppressAutoHyphens/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</w:rPr>
            </w:pPr>
            <w:r w:rsidRPr="007F2644">
              <w:rPr>
                <w:rFonts w:ascii="Times New Roman" w:hAnsi="Times New Roman"/>
                <w:sz w:val="28"/>
              </w:rPr>
              <w:t>Комплекс оздоровительных мероприятий (ленивая гимнастика, закаливание) интернет-ресурс</w:t>
            </w:r>
          </w:p>
        </w:tc>
      </w:tr>
    </w:tbl>
    <w:p w14:paraId="08F38122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ADAA7B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66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4"/>
        <w:gridCol w:w="7902"/>
      </w:tblGrid>
      <w:tr w:rsidR="007F2644" w:rsidRPr="007F2644" w14:paraId="280BB8ED" w14:textId="77777777" w:rsidTr="00FA7C49">
        <w:trPr>
          <w:trHeight w:val="322"/>
        </w:trPr>
        <w:tc>
          <w:tcPr>
            <w:tcW w:w="9666" w:type="dxa"/>
            <w:gridSpan w:val="2"/>
          </w:tcPr>
          <w:p w14:paraId="2171DBD8" w14:textId="77777777" w:rsidR="00FA7C49" w:rsidRPr="007F2644" w:rsidRDefault="00FA7C49" w:rsidP="00FA7C49">
            <w:pPr>
              <w:snapToGrid w:val="0"/>
              <w:spacing w:after="0" w:line="115" w:lineRule="atLeast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Краеведческое образование</w:t>
            </w:r>
          </w:p>
        </w:tc>
      </w:tr>
      <w:tr w:rsidR="007F2644" w:rsidRPr="007F2644" w14:paraId="676C8B4D" w14:textId="77777777" w:rsidTr="00FA7C49">
        <w:tblPrEx>
          <w:tblCellMar>
            <w:left w:w="108" w:type="dxa"/>
            <w:right w:w="108" w:type="dxa"/>
          </w:tblCellMar>
        </w:tblPrEx>
        <w:trPr>
          <w:trHeight w:val="322"/>
        </w:trPr>
        <w:tc>
          <w:tcPr>
            <w:tcW w:w="1764" w:type="dxa"/>
          </w:tcPr>
          <w:p w14:paraId="64C217B4" w14:textId="77777777" w:rsidR="00FA7C49" w:rsidRPr="007F2644" w:rsidRDefault="00FA7C49" w:rsidP="00FA7C49">
            <w:pPr>
              <w:suppressAutoHyphens/>
              <w:snapToGrid w:val="0"/>
              <w:spacing w:after="0" w:line="115" w:lineRule="atLeast"/>
              <w:jc w:val="both"/>
              <w:rPr>
                <w:rFonts w:ascii="Times New Roman" w:eastAsia="Arial Unicode MS" w:hAnsi="Times New Roman" w:cs="Times New Roman"/>
                <w:b/>
                <w:bCs/>
                <w:iCs/>
                <w:kern w:val="1"/>
                <w:sz w:val="28"/>
                <w:szCs w:val="28"/>
                <w:lang w:eastAsia="ar-SA"/>
              </w:rPr>
            </w:pPr>
            <w:r w:rsidRPr="007F2644">
              <w:rPr>
                <w:rFonts w:ascii="Times New Roman" w:eastAsia="Arial Unicode MS" w:hAnsi="Times New Roman" w:cs="Times New Roman"/>
                <w:b/>
                <w:bCs/>
                <w:iCs/>
                <w:kern w:val="1"/>
                <w:sz w:val="28"/>
                <w:szCs w:val="28"/>
                <w:lang w:eastAsia="ar-SA"/>
              </w:rPr>
              <w:t>Методические материалы</w:t>
            </w:r>
          </w:p>
        </w:tc>
        <w:tc>
          <w:tcPr>
            <w:tcW w:w="7902" w:type="dxa"/>
          </w:tcPr>
          <w:p w14:paraId="05142E0C" w14:textId="77777777" w:rsidR="00FA7C49" w:rsidRPr="007F2644" w:rsidRDefault="00FA7C49" w:rsidP="00FA7C49">
            <w:pPr>
              <w:snapToGrid w:val="0"/>
              <w:spacing w:after="0" w:line="115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1. «Примерная региональная программа образования детей дошкольного возраста» /. Авт.-сост. Толстикова О.В., Гатченко Т.Г. - – Екатеринбург: ИРРО, 2007.</w:t>
            </w:r>
          </w:p>
          <w:p w14:paraId="72372F77" w14:textId="77777777" w:rsidR="00FA7C49" w:rsidRPr="007F2644" w:rsidRDefault="00FA7C49" w:rsidP="00FA7C49">
            <w:pPr>
              <w:spacing w:after="0" w:line="115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2. Самоцветная полоса Урала: учебно-справочное пособие под/ред. А.И. Маликова. – Екатеринбург. Сократ, 2007.</w:t>
            </w:r>
          </w:p>
          <w:p w14:paraId="4A24CF68" w14:textId="77777777" w:rsidR="00FA7C49" w:rsidRPr="007F2644" w:rsidRDefault="00FA7C49" w:rsidP="00FA7C49">
            <w:pPr>
              <w:spacing w:after="0" w:line="115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3. Управление добра под/ред. Е. Тамплона. - Екатеринбург: Квадрат, 2008.</w:t>
            </w:r>
          </w:p>
          <w:p w14:paraId="0135A745" w14:textId="77777777" w:rsidR="00FA7C49" w:rsidRPr="007F2644" w:rsidRDefault="00FA7C49" w:rsidP="00FA7C49">
            <w:pPr>
              <w:spacing w:after="0" w:line="115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4. Пастухова Г.В. Приобщение старших дошкольников к Урало-Сибирской росписи. Методические рекомендации к системе занятий по изобразительному искусству. – Екатеринбург</w:t>
            </w:r>
          </w:p>
          <w:p w14:paraId="025EB76B" w14:textId="77777777" w:rsidR="00FA7C49" w:rsidRPr="007F2644" w:rsidRDefault="00FA7C49" w:rsidP="00FA7C49">
            <w:pPr>
              <w:spacing w:after="0" w:line="115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 xml:space="preserve">5. Голошумова Г.С. Нравственно-эстетические основы декоративно-прикладного искусства Урала – Нижний Тагил, </w:t>
            </w:r>
            <w:r w:rsidRPr="007F26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1994.</w:t>
            </w:r>
          </w:p>
          <w:p w14:paraId="06AF43F1" w14:textId="77777777" w:rsidR="00FA7C49" w:rsidRPr="007F2644" w:rsidRDefault="00FA7C49" w:rsidP="00FA7C49">
            <w:pPr>
              <w:spacing w:after="0" w:line="115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6. Подвижные игры народов Урала под/ред. О.В. Толстиковой. – Екатеринбург: ГБОУ ДПО СО ИРО, 2009.</w:t>
            </w:r>
          </w:p>
          <w:p w14:paraId="0CCE18C8" w14:textId="77777777" w:rsidR="00FA7C49" w:rsidRPr="007F2644" w:rsidRDefault="00FA7C49" w:rsidP="00FA7C49">
            <w:pPr>
              <w:spacing w:after="0" w:line="115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7. Хрестоматия для детей старшего дошкольного возраста. Литературное творчество народов Урала. – Екатеринбург: ГБОУ ДПО СО ИРО, 2010.</w:t>
            </w:r>
          </w:p>
          <w:p w14:paraId="5999598A" w14:textId="77777777" w:rsidR="00FA7C49" w:rsidRPr="007F2644" w:rsidRDefault="00FA7C49" w:rsidP="00FA7C49">
            <w:pPr>
              <w:spacing w:after="0" w:line="115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8. Субачева В.В., Долгушина А.И. Истоки ремесла. Урал. Человек. Истоки. – Екатеринбург: Форум-книга, 2008.</w:t>
            </w:r>
          </w:p>
          <w:p w14:paraId="6B0CDC4E" w14:textId="77777777" w:rsidR="00FA7C49" w:rsidRPr="007F2644" w:rsidRDefault="00FA7C49" w:rsidP="00FA7C49">
            <w:pPr>
              <w:spacing w:after="0" w:line="115" w:lineRule="atLeast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9. Мой род в истории: учебное пособие \ Авт.-сост. А.Г. Мосин. – М.: ООО ТИД Русское слово,2006.</w:t>
            </w:r>
          </w:p>
        </w:tc>
      </w:tr>
      <w:tr w:rsidR="00FA7C49" w:rsidRPr="007F2644" w14:paraId="429CDE42" w14:textId="77777777" w:rsidTr="00FA7C49">
        <w:tblPrEx>
          <w:tblCellMar>
            <w:left w:w="108" w:type="dxa"/>
            <w:right w:w="108" w:type="dxa"/>
          </w:tblCellMar>
        </w:tblPrEx>
        <w:trPr>
          <w:trHeight w:val="322"/>
        </w:trPr>
        <w:tc>
          <w:tcPr>
            <w:tcW w:w="1764" w:type="dxa"/>
          </w:tcPr>
          <w:p w14:paraId="4A2909A0" w14:textId="77777777" w:rsidR="00FA7C49" w:rsidRPr="007F2644" w:rsidRDefault="00FA7C49" w:rsidP="00FA7C49">
            <w:pPr>
              <w:suppressAutoHyphens/>
              <w:snapToGrid w:val="0"/>
              <w:spacing w:after="0" w:line="115" w:lineRule="atLeast"/>
              <w:jc w:val="both"/>
              <w:rPr>
                <w:rFonts w:ascii="Times New Roman" w:eastAsia="Arial Unicode MS" w:hAnsi="Times New Roman" w:cs="Times New Roman"/>
                <w:b/>
                <w:bCs/>
                <w:iCs/>
                <w:kern w:val="1"/>
                <w:sz w:val="28"/>
                <w:szCs w:val="28"/>
                <w:lang w:eastAsia="ar-SA"/>
              </w:rPr>
            </w:pPr>
            <w:r w:rsidRPr="007F2644">
              <w:rPr>
                <w:rFonts w:ascii="Times New Roman" w:eastAsia="Arial Unicode MS" w:hAnsi="Times New Roman" w:cs="Times New Roman"/>
                <w:b/>
                <w:bCs/>
                <w:iCs/>
                <w:kern w:val="1"/>
                <w:sz w:val="28"/>
                <w:szCs w:val="28"/>
                <w:lang w:eastAsia="ar-SA"/>
              </w:rPr>
              <w:lastRenderedPageBreak/>
              <w:t>Средства обучения</w:t>
            </w:r>
          </w:p>
        </w:tc>
        <w:tc>
          <w:tcPr>
            <w:tcW w:w="7902" w:type="dxa"/>
          </w:tcPr>
          <w:p w14:paraId="2363143F" w14:textId="77777777" w:rsidR="00FA7C49" w:rsidRPr="007F2644" w:rsidRDefault="00FA7C49" w:rsidP="00FA7C49">
            <w:pPr>
              <w:suppressAutoHyphens/>
              <w:snapToGrid w:val="0"/>
              <w:spacing w:after="0" w:line="115" w:lineRule="atLeast"/>
              <w:rPr>
                <w:rFonts w:ascii="Times New Roman" w:eastAsia="Calibri" w:hAnsi="Times New Roman" w:cs="Times New Roman"/>
                <w:b/>
                <w:bCs/>
                <w:kern w:val="1"/>
                <w:sz w:val="28"/>
                <w:szCs w:val="28"/>
                <w:lang w:eastAsia="ru-RU"/>
              </w:rPr>
            </w:pPr>
            <w:r w:rsidRPr="007F2644">
              <w:rPr>
                <w:rFonts w:ascii="Times New Roman" w:eastAsia="Calibri" w:hAnsi="Times New Roman" w:cs="Times New Roman"/>
                <w:b/>
                <w:bCs/>
                <w:kern w:val="1"/>
                <w:sz w:val="28"/>
                <w:szCs w:val="28"/>
                <w:lang w:eastAsia="ru-RU"/>
              </w:rPr>
              <w:t>Образцы изделий народно-прикладного искусства:</w:t>
            </w:r>
          </w:p>
          <w:p w14:paraId="2B0C758D" w14:textId="77777777" w:rsidR="00FA7C49" w:rsidRPr="007F2644" w:rsidRDefault="00FA7C49" w:rsidP="00FA7C49">
            <w:pPr>
              <w:spacing w:after="0" w:line="115" w:lineRule="atLeast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Подносы (нижнетагильская роспись)</w:t>
            </w:r>
          </w:p>
          <w:p w14:paraId="180672B3" w14:textId="77777777" w:rsidR="00FA7C49" w:rsidRPr="007F2644" w:rsidRDefault="00FA7C49" w:rsidP="00FA7C49">
            <w:pPr>
              <w:spacing w:after="0" w:line="115" w:lineRule="atLeast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Разделочные доски (урало-сибирская роспись)</w:t>
            </w:r>
          </w:p>
          <w:p w14:paraId="4A6AF3A6" w14:textId="77777777" w:rsidR="00FA7C49" w:rsidRPr="007F2644" w:rsidRDefault="00FA7C49" w:rsidP="00FA7C49">
            <w:pPr>
              <w:spacing w:after="0" w:line="115" w:lineRule="atLeast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Туески (роспись на бересте)</w:t>
            </w:r>
          </w:p>
          <w:p w14:paraId="0412111B" w14:textId="77777777" w:rsidR="00FA7C49" w:rsidRPr="007F2644" w:rsidRDefault="00FA7C49" w:rsidP="00FA7C49">
            <w:pPr>
              <w:spacing w:after="0" w:line="115" w:lineRule="atLeast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Статуэтки (каслинское литье)</w:t>
            </w:r>
          </w:p>
          <w:p w14:paraId="4426FE91" w14:textId="77777777" w:rsidR="00FA7C49" w:rsidRPr="007F2644" w:rsidRDefault="00FA7C49" w:rsidP="00FA7C49">
            <w:pPr>
              <w:spacing w:after="0" w:line="115" w:lineRule="atLeast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Шкатулки из уральских камней.</w:t>
            </w:r>
          </w:p>
          <w:p w14:paraId="2700DEA3" w14:textId="77777777" w:rsidR="00FA7C49" w:rsidRPr="007F2644" w:rsidRDefault="00FA7C49" w:rsidP="00FA7C49">
            <w:pPr>
              <w:spacing w:after="0" w:line="11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b/>
                <w:sz w:val="28"/>
                <w:szCs w:val="28"/>
              </w:rPr>
              <w:t>Фотоальбомы:</w:t>
            </w:r>
          </w:p>
          <w:p w14:paraId="6769E483" w14:textId="77777777" w:rsidR="00FA7C49" w:rsidRPr="007F2644" w:rsidRDefault="00FA7C49" w:rsidP="00FA7C49">
            <w:pPr>
              <w:spacing w:after="0" w:line="115" w:lineRule="atLeast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Художественные решетки и ограды Екатеринбурга;</w:t>
            </w:r>
          </w:p>
          <w:p w14:paraId="64705280" w14:textId="77777777" w:rsidR="00FA7C49" w:rsidRPr="007F2644" w:rsidRDefault="00FA7C49" w:rsidP="00FA7C49">
            <w:pPr>
              <w:spacing w:after="0" w:line="115" w:lineRule="atLeast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Образцы ювелирных изделий;</w:t>
            </w:r>
          </w:p>
          <w:p w14:paraId="4419DB55" w14:textId="77777777" w:rsidR="00FA7C49" w:rsidRPr="007F2644" w:rsidRDefault="00FA7C49" w:rsidP="00FA7C49">
            <w:pPr>
              <w:spacing w:after="0" w:line="115" w:lineRule="atLeast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Достопримечательности Екатеринбурга.</w:t>
            </w:r>
          </w:p>
          <w:p w14:paraId="2F0015C2" w14:textId="77777777" w:rsidR="00FA7C49" w:rsidRPr="007F2644" w:rsidRDefault="00FA7C49" w:rsidP="00FA7C49">
            <w:pPr>
              <w:spacing w:after="0" w:line="11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b/>
                <w:sz w:val="28"/>
                <w:szCs w:val="28"/>
              </w:rPr>
              <w:t>Коллекции:</w:t>
            </w:r>
          </w:p>
          <w:p w14:paraId="314F9110" w14:textId="77777777" w:rsidR="00FA7C49" w:rsidRPr="007F2644" w:rsidRDefault="00FA7C49" w:rsidP="00FA7C49">
            <w:pPr>
              <w:spacing w:after="0" w:line="115" w:lineRule="atLeast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уральские камни;</w:t>
            </w:r>
          </w:p>
          <w:p w14:paraId="547CE7A1" w14:textId="77777777" w:rsidR="00FA7C49" w:rsidRPr="007F2644" w:rsidRDefault="00FA7C49" w:rsidP="00FA7C49">
            <w:pPr>
              <w:spacing w:after="0" w:line="115" w:lineRule="atLeast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образцы ювелирных изделий.</w:t>
            </w:r>
          </w:p>
          <w:p w14:paraId="56CEFD01" w14:textId="77777777" w:rsidR="00FA7C49" w:rsidRPr="007F2644" w:rsidRDefault="00FA7C49" w:rsidP="00FA7C49">
            <w:pPr>
              <w:spacing w:after="0" w:line="115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b/>
                <w:sz w:val="28"/>
                <w:szCs w:val="28"/>
              </w:rPr>
              <w:t>Фонотека:</w:t>
            </w: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 xml:space="preserve"> уральские народные песни.</w:t>
            </w:r>
          </w:p>
          <w:p w14:paraId="5DCCF052" w14:textId="77777777" w:rsidR="00FA7C49" w:rsidRPr="007F2644" w:rsidRDefault="00FA7C49" w:rsidP="00FA7C49">
            <w:pPr>
              <w:spacing w:after="0" w:line="115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b/>
                <w:sz w:val="28"/>
                <w:szCs w:val="28"/>
              </w:rPr>
              <w:t>Демонстрационный материал:</w:t>
            </w:r>
          </w:p>
          <w:p w14:paraId="1A2C5547" w14:textId="77777777" w:rsidR="00FA7C49" w:rsidRPr="007F2644" w:rsidRDefault="00FA7C49" w:rsidP="00FA7C49">
            <w:pPr>
              <w:spacing w:after="0" w:line="115" w:lineRule="atLeast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элементы урало-сибирской росписи;</w:t>
            </w:r>
          </w:p>
          <w:p w14:paraId="31D05651" w14:textId="77777777" w:rsidR="00FA7C49" w:rsidRPr="007F2644" w:rsidRDefault="00FA7C49" w:rsidP="00FA7C49">
            <w:pPr>
              <w:spacing w:after="0" w:line="115" w:lineRule="atLeast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элементы росписи Сысертской посуды;</w:t>
            </w:r>
          </w:p>
          <w:p w14:paraId="208C2CE1" w14:textId="77777777" w:rsidR="00FA7C49" w:rsidRPr="007F2644" w:rsidRDefault="00FA7C49" w:rsidP="00FA7C49">
            <w:pPr>
              <w:spacing w:after="0" w:line="115" w:lineRule="atLeast"/>
              <w:ind w:firstLine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7F2644">
              <w:rPr>
                <w:rFonts w:ascii="Times New Roman" w:hAnsi="Times New Roman" w:cs="Times New Roman"/>
                <w:sz w:val="28"/>
                <w:szCs w:val="28"/>
              </w:rPr>
              <w:t>иллюстрации по сказам П. Бажова.</w:t>
            </w:r>
          </w:p>
          <w:p w14:paraId="3CA28A35" w14:textId="77777777" w:rsidR="00FA7C49" w:rsidRPr="007F2644" w:rsidRDefault="00FA7C49" w:rsidP="00FA7C49">
            <w:pPr>
              <w:suppressAutoHyphens/>
              <w:spacing w:after="0" w:line="115" w:lineRule="atLeast"/>
              <w:jc w:val="both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</w:tr>
    </w:tbl>
    <w:p w14:paraId="17075D00" w14:textId="77777777" w:rsidR="00FA7C49" w:rsidRPr="007F2644" w:rsidRDefault="00FA7C49" w:rsidP="00FA7C49">
      <w:pPr>
        <w:spacing w:after="0" w:line="115" w:lineRule="atLeast"/>
        <w:jc w:val="center"/>
        <w:rPr>
          <w:rFonts w:ascii="Times New Roman" w:hAnsi="Times New Roman"/>
          <w:sz w:val="28"/>
          <w:szCs w:val="28"/>
        </w:rPr>
      </w:pPr>
    </w:p>
    <w:p w14:paraId="1087865F" w14:textId="77777777" w:rsidR="00FA7C49" w:rsidRPr="007F2644" w:rsidRDefault="00FA7C49" w:rsidP="00FA7C49">
      <w:pPr>
        <w:spacing w:after="0" w:line="115" w:lineRule="atLeast"/>
        <w:jc w:val="center"/>
        <w:rPr>
          <w:rFonts w:ascii="Times New Roman" w:hAnsi="Times New Roman"/>
          <w:sz w:val="28"/>
          <w:szCs w:val="28"/>
        </w:rPr>
      </w:pPr>
    </w:p>
    <w:p w14:paraId="3A3A94EC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644">
        <w:rPr>
          <w:rFonts w:ascii="Times New Roman" w:hAnsi="Times New Roman" w:cs="Times New Roman"/>
          <w:b/>
          <w:sz w:val="28"/>
          <w:szCs w:val="28"/>
        </w:rPr>
        <w:t>2.8.7 Особенности организации развивающей предметно-пространственной среды.</w:t>
      </w:r>
    </w:p>
    <w:p w14:paraId="746FF43A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5F954C1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Развивающая предметно-пространственная среда (далее - РППС) обеспечивает реализацию задач, выполняет образовательную, воспитывающую, мотивирующую функции образовательной деятельности.</w:t>
      </w:r>
    </w:p>
    <w:p w14:paraId="49351102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При организации РППС учитываются</w:t>
      </w:r>
      <w:r w:rsidRPr="007F2644">
        <w:rPr>
          <w:rFonts w:ascii="Times New Roman" w:hAnsi="Times New Roman"/>
          <w:b/>
          <w:sz w:val="28"/>
          <w:szCs w:val="28"/>
        </w:rPr>
        <w:t xml:space="preserve"> о</w:t>
      </w:r>
      <w:r w:rsidRPr="007F2644">
        <w:rPr>
          <w:rFonts w:ascii="Times New Roman" w:hAnsi="Times New Roman"/>
          <w:sz w:val="28"/>
          <w:szCs w:val="28"/>
        </w:rPr>
        <w:t>собенности образовательной деятельности, социокультурные, национально-культурные и другие  условия, направленность используемых вариативных образовательных программ, возможности и потребности участников образовательной деятельности (детей и их семей и пр.).</w:t>
      </w:r>
    </w:p>
    <w:p w14:paraId="13DA499A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РППС направлена на обеспечение:</w:t>
      </w:r>
    </w:p>
    <w:p w14:paraId="3846648C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– охраны и укрепления физического и психического здоровья и эмоционального благополучия детей, проявление уважения к их </w:t>
      </w:r>
      <w:r w:rsidRPr="007F2644">
        <w:rPr>
          <w:rFonts w:ascii="Times New Roman" w:hAnsi="Times New Roman"/>
          <w:sz w:val="28"/>
          <w:szCs w:val="28"/>
        </w:rPr>
        <w:lastRenderedPageBreak/>
        <w:t>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том числе при взаимодействии детей друг с другом и в коллективной работе;</w:t>
      </w:r>
    </w:p>
    <w:p w14:paraId="7F8C3342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 – максимальную реализацию образовательного потенциала пространства группы и прилегающих территорий, приспособленных для реализации задач образовательной деятельности, а также материалов, оборудования и инвентаря для развития детей подготовительного к школе возраста в соответствии с потребностями возрастного этапа;</w:t>
      </w:r>
    </w:p>
    <w:p w14:paraId="40977A77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 – построение развивающего пространства,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со взрослыми, а также свободу в выражении своих чувств и мыслей;</w:t>
      </w:r>
    </w:p>
    <w:p w14:paraId="0E41FB14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РППС образовательной деятельности обеспечивает возможность реализации разных видов детской активности: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</w:t>
      </w:r>
      <w:r w:rsidRPr="007F2644">
        <w:rPr>
          <w:rFonts w:ascii="Times New Roman" w:hAnsi="Times New Roman"/>
          <w:kern w:val="2"/>
          <w:sz w:val="28"/>
          <w:szCs w:val="28"/>
        </w:rPr>
        <w:t>в соответствии с потребностями детей 7-го года жизни.</w:t>
      </w:r>
    </w:p>
    <w:p w14:paraId="1449EB8F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При организации пространства группы и участка, предназначенных для реализации задач образовательной деятельности, наполнении их мебелью, средствами обучения, материалами и другими компонентами </w:t>
      </w:r>
      <w:r w:rsidRPr="007F2644">
        <w:rPr>
          <w:rFonts w:ascii="Times New Roman" w:hAnsi="Times New Roman"/>
          <w:b/>
          <w:sz w:val="28"/>
          <w:szCs w:val="28"/>
        </w:rPr>
        <w:t>учитываются следующие принципы формирования среды:</w:t>
      </w:r>
    </w:p>
    <w:p w14:paraId="72DE96C0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Развивающая предметно-пространственная среда группы направлена на развитие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</w:t>
      </w:r>
    </w:p>
    <w:p w14:paraId="604A40BB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Для выполнения этой задачи РППС является: </w:t>
      </w:r>
    </w:p>
    <w:p w14:paraId="1BA21EE0" w14:textId="77777777" w:rsidR="00FA7C49" w:rsidRPr="007F2644" w:rsidRDefault="00FA7C49" w:rsidP="00FA7C49">
      <w:pPr>
        <w:numPr>
          <w:ilvl w:val="0"/>
          <w:numId w:val="28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i/>
          <w:sz w:val="28"/>
          <w:szCs w:val="28"/>
        </w:rPr>
        <w:t>содержательно-насыщенной</w:t>
      </w:r>
      <w:r w:rsidRPr="007F2644">
        <w:rPr>
          <w:rFonts w:ascii="Times New Roman" w:hAnsi="Times New Roman"/>
          <w:sz w:val="28"/>
          <w:szCs w:val="28"/>
        </w:rPr>
        <w:t xml:space="preserve"> – включает средства обучения,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</w:t>
      </w:r>
    </w:p>
    <w:p w14:paraId="35874228" w14:textId="77777777" w:rsidR="00FA7C49" w:rsidRPr="007F2644" w:rsidRDefault="00FA7C49" w:rsidP="00FA7C49">
      <w:pPr>
        <w:numPr>
          <w:ilvl w:val="0"/>
          <w:numId w:val="28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i/>
          <w:sz w:val="28"/>
          <w:szCs w:val="28"/>
        </w:rPr>
        <w:t xml:space="preserve">трансформируемой – </w:t>
      </w:r>
      <w:r w:rsidRPr="007F2644">
        <w:rPr>
          <w:rFonts w:ascii="Times New Roman" w:hAnsi="Times New Roman"/>
          <w:sz w:val="28"/>
          <w:szCs w:val="28"/>
        </w:rPr>
        <w:t>обеспечивает возможность изменений РППС в зависимости от образовательной ситуации, в том числе меняющихся интересов, мотивов и возможностей детей группы;</w:t>
      </w:r>
    </w:p>
    <w:p w14:paraId="2101B6A6" w14:textId="77777777" w:rsidR="00FA7C49" w:rsidRPr="007F2644" w:rsidRDefault="00FA7C49" w:rsidP="00FA7C49">
      <w:pPr>
        <w:numPr>
          <w:ilvl w:val="0"/>
          <w:numId w:val="28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i/>
          <w:sz w:val="28"/>
          <w:szCs w:val="28"/>
        </w:rPr>
        <w:lastRenderedPageBreak/>
        <w:t>полифункциональной</w:t>
      </w:r>
      <w:r w:rsidRPr="007F2644">
        <w:rPr>
          <w:rFonts w:ascii="Times New Roman" w:hAnsi="Times New Roman"/>
          <w:sz w:val="28"/>
          <w:szCs w:val="28"/>
        </w:rPr>
        <w:t xml:space="preserve"> – обеспечивает возможность разнообразного использования составляющих РППС (детской мебели, матов, мягких модулей, ширм, в том числе природных материалов) в разных видах детской активности;</w:t>
      </w:r>
    </w:p>
    <w:p w14:paraId="59C8C808" w14:textId="77777777" w:rsidR="00FA7C49" w:rsidRPr="007F2644" w:rsidRDefault="00FA7C49" w:rsidP="00FA7C49">
      <w:pPr>
        <w:numPr>
          <w:ilvl w:val="0"/>
          <w:numId w:val="28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i/>
          <w:sz w:val="28"/>
          <w:szCs w:val="28"/>
        </w:rPr>
        <w:t>доступной</w:t>
      </w:r>
      <w:r w:rsidRPr="007F2644">
        <w:rPr>
          <w:rFonts w:ascii="Times New Roman" w:hAnsi="Times New Roman"/>
          <w:sz w:val="28"/>
          <w:szCs w:val="28"/>
        </w:rPr>
        <w:t xml:space="preserve"> – обеспечивает свободный доступ воспитанников  к играм, игрушкам, материалам, пособиям, обеспечивающим все основные виды детской активности;</w:t>
      </w:r>
    </w:p>
    <w:p w14:paraId="06AED0EC" w14:textId="77777777" w:rsidR="00FA7C49" w:rsidRPr="007F2644" w:rsidRDefault="00FA7C49" w:rsidP="00FA7C49">
      <w:pPr>
        <w:numPr>
          <w:ilvl w:val="0"/>
          <w:numId w:val="28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i/>
          <w:sz w:val="28"/>
          <w:szCs w:val="28"/>
        </w:rPr>
        <w:t>безопасной</w:t>
      </w:r>
      <w:r w:rsidRPr="007F2644">
        <w:rPr>
          <w:rFonts w:ascii="Times New Roman" w:hAnsi="Times New Roman"/>
          <w:sz w:val="28"/>
          <w:szCs w:val="28"/>
        </w:rPr>
        <w:t xml:space="preserve"> – все элементы РППС соответствует требованиям по обеспечению надежности и безопасность их использования, такими как санитарно-эпидемиологические правила и нормативы и правила пожарной безопасности.</w:t>
      </w:r>
    </w:p>
    <w:p w14:paraId="7B91A46E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В организации РППС учитывается целостность образовательного процесса в подготовительной группе, в заданных образовательных областях: социально-коммуникативной, познавательной, речевой, художественно-эстетической и физической. </w:t>
      </w:r>
    </w:p>
    <w:p w14:paraId="1D5E00BB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F2644">
        <w:rPr>
          <w:rFonts w:ascii="Times New Roman" w:hAnsi="Times New Roman"/>
          <w:i/>
          <w:sz w:val="28"/>
          <w:szCs w:val="28"/>
        </w:rPr>
        <w:t>Для обеспечения образовательной деятельности в социально-коммуникативной области предусмотрено следующее:</w:t>
      </w:r>
    </w:p>
    <w:p w14:paraId="3A4EC7A5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- созданы условия для общения и совместной деятельности детей как со взрослыми, так и со сверстниками в разных групповых сочетаниях;</w:t>
      </w:r>
    </w:p>
    <w:p w14:paraId="7B4DEA3E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 - дети имеют возможность собираться для игр и занятий всей группой вместе, а также объединяться в малые группы в соответствии со своими интересами;</w:t>
      </w:r>
    </w:p>
    <w:p w14:paraId="77203C8A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- на участке выделены зоны для общения и совместной деятельности больших и малых групп детей из разных возрастных групп и взрослых, в том числе для использования методов проектирования как средств познавательно-исследовательской деятельности детей;</w:t>
      </w:r>
    </w:p>
    <w:p w14:paraId="2ABF6941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- дети имеют возможность безопасного беспрепятственного доступа к объектам инфраструктуры ДОУ, а также к играм, игрушкам, материалам, пособиям, обеспечивающим все основные виды детской активности;</w:t>
      </w:r>
    </w:p>
    <w:p w14:paraId="0C35A47B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- созданы условия для развития игровой деятельности детей, т.е. пространство (оборудование, игрушки и материалы для разнообразных сюжетно-ролевых и дидактических игр, в том числе предметы-заместители) организовано так, чтобы можно было играть в различные, в том числе сюжетно-ролевые игры;</w:t>
      </w:r>
    </w:p>
    <w:p w14:paraId="00F3A933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14:paraId="1EAECAF1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F2644">
        <w:rPr>
          <w:rFonts w:ascii="Times New Roman" w:hAnsi="Times New Roman"/>
          <w:i/>
          <w:sz w:val="28"/>
          <w:szCs w:val="28"/>
        </w:rPr>
        <w:t>Для обеспечения образовательной деятельности в физической области предусмотрено следующее:</w:t>
      </w:r>
    </w:p>
    <w:p w14:paraId="32AC48FC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- обеспечено достаточно пространства для свободного передвижения детей, а также выделены зона для разных видов двигательной активности детей – бега, прыжков, лазания, метания и др.</w:t>
      </w:r>
    </w:p>
    <w:p w14:paraId="1678AAD4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-среда группы обеспечена оборудованием, инвентарем и материалами для развития крупной моторики и содействия двигательной активности, материалы и пособия для развития мелкой моторики;</w:t>
      </w:r>
    </w:p>
    <w:p w14:paraId="2E3E367C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Предметно-пространственная среда группы </w:t>
      </w:r>
      <w:r w:rsidRPr="007F2644">
        <w:rPr>
          <w:rFonts w:ascii="Times New Roman" w:hAnsi="Times New Roman"/>
          <w:i/>
          <w:sz w:val="28"/>
          <w:szCs w:val="28"/>
        </w:rPr>
        <w:t>обеспечивает условия для познавательно-исследовательского развития детей</w:t>
      </w:r>
      <w:r w:rsidRPr="007F2644">
        <w:rPr>
          <w:rFonts w:ascii="Times New Roman" w:hAnsi="Times New Roman"/>
          <w:sz w:val="28"/>
          <w:szCs w:val="28"/>
        </w:rPr>
        <w:t xml:space="preserve"> (выделены зоны, </w:t>
      </w:r>
      <w:r w:rsidRPr="007F2644">
        <w:rPr>
          <w:rFonts w:ascii="Times New Roman" w:hAnsi="Times New Roman"/>
          <w:sz w:val="28"/>
          <w:szCs w:val="28"/>
        </w:rPr>
        <w:lastRenderedPageBreak/>
        <w:t>оснащенные оборудованием и информационными ресурсами, приборами и материалами для разных видов познавательной деятельности детей – книжный уголок, библиотека и др.);</w:t>
      </w:r>
    </w:p>
    <w:p w14:paraId="23BCFC5E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Предметно-пространственная среда должна </w:t>
      </w:r>
      <w:r w:rsidRPr="007F2644">
        <w:rPr>
          <w:rFonts w:ascii="Times New Roman" w:hAnsi="Times New Roman"/>
          <w:i/>
          <w:sz w:val="28"/>
          <w:szCs w:val="28"/>
        </w:rPr>
        <w:t>обеспечивать условия для художественно-эстетического развития детей:</w:t>
      </w:r>
    </w:p>
    <w:p w14:paraId="242A5EA8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i/>
          <w:sz w:val="28"/>
          <w:szCs w:val="28"/>
        </w:rPr>
        <w:t>-</w:t>
      </w:r>
      <w:r w:rsidRPr="007F2644">
        <w:rPr>
          <w:rFonts w:ascii="Times New Roman" w:hAnsi="Times New Roman"/>
          <w:sz w:val="28"/>
          <w:szCs w:val="28"/>
        </w:rPr>
        <w:t xml:space="preserve"> помещения группы оформлены с художественным вкусом; выделены зоны, оснащенные оборудованием и материалами для изобразительной, музыкальной, театрализованной деятельности детей.</w:t>
      </w:r>
    </w:p>
    <w:p w14:paraId="087E0D37" w14:textId="77777777" w:rsidR="00FA7C49" w:rsidRPr="007F2644" w:rsidRDefault="00FA7C49" w:rsidP="00FA7C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644">
        <w:rPr>
          <w:rFonts w:ascii="Times New Roman" w:hAnsi="Times New Roman" w:cs="Times New Roman"/>
          <w:sz w:val="28"/>
          <w:szCs w:val="28"/>
        </w:rPr>
        <w:t>РППС группы обеспечивает интеграцию действий, деятельности и представлена как предметно-развивающая среда интегрированной деятельности</w:t>
      </w:r>
      <w:r w:rsidRPr="007F2644">
        <w:rPr>
          <w:sz w:val="28"/>
          <w:szCs w:val="28"/>
          <w:vertAlign w:val="superscript"/>
        </w:rPr>
        <w:footnoteReference w:id="1"/>
      </w:r>
      <w:r w:rsidRPr="007F2644">
        <w:rPr>
          <w:rFonts w:ascii="Times New Roman" w:hAnsi="Times New Roman" w:cs="Times New Roman"/>
          <w:sz w:val="28"/>
          <w:szCs w:val="28"/>
        </w:rPr>
        <w:t>.</w:t>
      </w:r>
    </w:p>
    <w:p w14:paraId="66CDBF52" w14:textId="77777777" w:rsidR="00FA7C49" w:rsidRPr="007F2644" w:rsidRDefault="00FA7C49" w:rsidP="00FA7C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2644">
        <w:rPr>
          <w:rFonts w:ascii="Times New Roman" w:hAnsi="Times New Roman" w:cs="Times New Roman"/>
          <w:sz w:val="28"/>
          <w:szCs w:val="28"/>
        </w:rPr>
        <w:t xml:space="preserve">Предметно-развивающая среда интегрированной деятельности представляет собой дидактически организованное пространство, в котором каждый ребенок группы может проявить практическую и творческую активность в реализации содержания интегрированной деятельности с учетом сформированного субъектного и субъективного опыта, и которое обуславливает решение задач образовательных областей специфическими средствами ее компонентов. </w:t>
      </w:r>
    </w:p>
    <w:p w14:paraId="7E31A828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20CF653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b/>
          <w:sz w:val="28"/>
          <w:szCs w:val="28"/>
        </w:rPr>
        <w:t xml:space="preserve">В части, формируемой участниками образовательных отношений </w:t>
      </w:r>
      <w:r w:rsidRPr="007F2644">
        <w:rPr>
          <w:rFonts w:ascii="Times New Roman" w:hAnsi="Times New Roman"/>
          <w:sz w:val="28"/>
          <w:szCs w:val="28"/>
        </w:rPr>
        <w:t>наиболее педагогически ценными для реализации образовательной деятельности с учетом рекомендаций авторов образовательной программы “Мы живем на Урале” являются материалы и игрушки, обладающие следующими качествами:</w:t>
      </w:r>
    </w:p>
    <w:p w14:paraId="5652A84A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- </w:t>
      </w:r>
      <w:r w:rsidRPr="007F2644">
        <w:rPr>
          <w:rFonts w:ascii="Times New Roman" w:hAnsi="Times New Roman"/>
          <w:i/>
          <w:sz w:val="28"/>
          <w:szCs w:val="28"/>
        </w:rPr>
        <w:t xml:space="preserve">полифункциональностью - </w:t>
      </w:r>
      <w:r w:rsidRPr="007F2644">
        <w:rPr>
          <w:rFonts w:ascii="Times New Roman" w:hAnsi="Times New Roman"/>
          <w:sz w:val="28"/>
          <w:szCs w:val="28"/>
        </w:rPr>
        <w:t>игрушки и материалы могут быть гибко использованы в соответствии с замыслом ребенка, сюжетом игры и других видов детских деятельностей. Тем самым способствуя развитию творчества, воображения, знаковой символической функции мышления и др.;</w:t>
      </w:r>
    </w:p>
    <w:p w14:paraId="3C0F0C6E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- </w:t>
      </w:r>
      <w:r w:rsidRPr="007F2644">
        <w:rPr>
          <w:rFonts w:ascii="Times New Roman" w:hAnsi="Times New Roman"/>
          <w:i/>
          <w:sz w:val="28"/>
          <w:szCs w:val="28"/>
        </w:rPr>
        <w:t xml:space="preserve">вариативностью - </w:t>
      </w:r>
      <w:r w:rsidRPr="007F2644">
        <w:rPr>
          <w:rFonts w:ascii="Times New Roman" w:hAnsi="Times New Roman"/>
          <w:sz w:val="28"/>
          <w:szCs w:val="28"/>
        </w:rPr>
        <w:t>РППС отвечает принципу вариативности, определяющемуся содержанием воспитания, национально-культурными и художественными традициями, климатогеографическими и географическими особенностям Среднего Урала, сельской местности;</w:t>
      </w:r>
    </w:p>
    <w:p w14:paraId="285CA0DE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- </w:t>
      </w:r>
      <w:r w:rsidRPr="007F2644">
        <w:rPr>
          <w:rFonts w:ascii="Times New Roman" w:hAnsi="Times New Roman"/>
          <w:i/>
          <w:sz w:val="28"/>
          <w:szCs w:val="28"/>
        </w:rPr>
        <w:t>принадлежностью к изделиям художественных промыслов Урала</w:t>
      </w:r>
      <w:r w:rsidRPr="007F2644">
        <w:rPr>
          <w:rFonts w:ascii="Times New Roman" w:hAnsi="Times New Roman"/>
          <w:sz w:val="28"/>
          <w:szCs w:val="28"/>
        </w:rPr>
        <w:t xml:space="preserve"> - игрушки, сувениры являются средством художественно-эстетического развития ребенка, приобщает его к миру народно-прикладного искусства и знакомит его с народным художественным творчеством Урала;</w:t>
      </w:r>
    </w:p>
    <w:p w14:paraId="04943460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- </w:t>
      </w:r>
      <w:r w:rsidRPr="007F2644">
        <w:rPr>
          <w:rFonts w:ascii="Times New Roman" w:hAnsi="Times New Roman"/>
          <w:i/>
          <w:sz w:val="28"/>
          <w:szCs w:val="28"/>
        </w:rPr>
        <w:t>образно-символичностью</w:t>
      </w:r>
      <w:r w:rsidRPr="007F2644">
        <w:rPr>
          <w:rFonts w:ascii="Times New Roman" w:hAnsi="Times New Roman"/>
          <w:sz w:val="28"/>
          <w:szCs w:val="28"/>
        </w:rPr>
        <w:t xml:space="preserve"> -группа образно-символического материала представлена специальными наглядными пособиями, репрезентирующими детям мир вещей и событий прошлого и настоящего родного села, края.</w:t>
      </w:r>
    </w:p>
    <w:p w14:paraId="44AA048B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Предметно-пространственная среда обеспечивает:</w:t>
      </w:r>
    </w:p>
    <w:p w14:paraId="497D0EC7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 1. Возможность реализации сразу нескольких видов интересов детей.</w:t>
      </w:r>
    </w:p>
    <w:p w14:paraId="5DACD0AB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 2. Многофункциональность использования элементов среды и возможность её преобразования в целом </w:t>
      </w:r>
    </w:p>
    <w:p w14:paraId="497A2F37" w14:textId="1EAE6FEC" w:rsidR="000248D7" w:rsidRDefault="00FA7C49" w:rsidP="000248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lastRenderedPageBreak/>
        <w:t>3. Доступность, разнооб</w:t>
      </w:r>
      <w:r w:rsidR="000248D7">
        <w:rPr>
          <w:rFonts w:ascii="Times New Roman" w:hAnsi="Times New Roman"/>
          <w:sz w:val="28"/>
          <w:szCs w:val="28"/>
        </w:rPr>
        <w:t>разие автодидактических пособий</w:t>
      </w:r>
    </w:p>
    <w:p w14:paraId="49CE0AEF" w14:textId="1938F9AA" w:rsidR="00FA7C49" w:rsidRPr="007F2644" w:rsidRDefault="00FA7C49" w:rsidP="000248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(с возможностью самоконтроля действий ребёнка).</w:t>
      </w:r>
    </w:p>
    <w:p w14:paraId="0086525D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 4. Наличие интерактивных пособий, сделанных детьми, педагогами и родителями.</w:t>
      </w:r>
    </w:p>
    <w:p w14:paraId="3C125D9A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 5. Использование интерактивных форм и методов работы с детьми, позволяющих «оживить» среду, сделать её интерактивной.</w:t>
      </w:r>
    </w:p>
    <w:p w14:paraId="279DB00B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677765CB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F2644">
        <w:rPr>
          <w:rFonts w:ascii="Times New Roman" w:hAnsi="Times New Roman"/>
          <w:b/>
          <w:i/>
          <w:sz w:val="28"/>
          <w:szCs w:val="28"/>
        </w:rPr>
        <w:t>Модуль “Социально-коммуникативное развитие”</w:t>
      </w:r>
    </w:p>
    <w:p w14:paraId="6A8907BE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Предметно-игровая среда содержит “предметы-оперирования”, “игрушки-персонажи”, “маркеры (знаки) игрового пространства”.</w:t>
      </w:r>
    </w:p>
    <w:p w14:paraId="25FAEC8D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Тематические "центры" редуцируются до ключевого маркера условного пространства, а "начинка" этого пространства (подходящие предметы оперирования, игрушки-персонажи) располагаются в стеллажах, полках, в непосредственной близости.</w:t>
      </w:r>
    </w:p>
    <w:p w14:paraId="26519F9C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В связи с тем, что игровые замыслы ребенка весьма разнообразны, весь игровой, познавательный, конструктивный, материал размещен таким образом, чтобы дети могли легко подбирать игрушки и материал комбинировать их "под замыслы". Стабильные тематические зоны (“Изба”, “Горница”, “Подворье”) уступает место мобильному материалу - крупным универсальным маркерам пространства и полифункциональному материалу, которые легко перемещаются с места на место.</w:t>
      </w:r>
    </w:p>
    <w:p w14:paraId="2464FAF7" w14:textId="519C9363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Сюжетообразующие наборы позволяют менять свой масштаб - это игровые макеты с "насельниками" (тематическими наборами фигурок-персонаже</w:t>
      </w:r>
      <w:r w:rsidR="000248D7">
        <w:rPr>
          <w:rFonts w:ascii="Times New Roman" w:hAnsi="Times New Roman"/>
          <w:sz w:val="28"/>
          <w:szCs w:val="28"/>
        </w:rPr>
        <w:t xml:space="preserve">й разных исторических эпох) и с </w:t>
      </w:r>
      <w:r w:rsidRPr="007F2644">
        <w:rPr>
          <w:rFonts w:ascii="Times New Roman" w:hAnsi="Times New Roman"/>
          <w:sz w:val="28"/>
          <w:szCs w:val="28"/>
        </w:rPr>
        <w:t>масштабными им предметами оперирования ("прикладом").</w:t>
      </w:r>
    </w:p>
    <w:p w14:paraId="50FCA0A8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Универсальные игровые макеты располагаются в местах, легко доступных детям; они должны быть переносными (чтобы играть на столе, на полу, в любом удобном месте). Тематические наборы мелких фигурок-персонажей размещенных в коробках, поблизости от макетов (так, чтобы универсальный макет мог быть легко и быстро "населен", по желанию играющих).</w:t>
      </w:r>
    </w:p>
    <w:p w14:paraId="06AC3F73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Универсальные макеты (“горница”, “изба” и т.п.), могут "населяться" и достраиваться по собственным замыслам детей.</w:t>
      </w:r>
    </w:p>
    <w:p w14:paraId="190AE044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514A611A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2D7BF877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F2644">
        <w:rPr>
          <w:rFonts w:ascii="Times New Roman" w:hAnsi="Times New Roman"/>
          <w:b/>
          <w:i/>
          <w:sz w:val="28"/>
          <w:szCs w:val="28"/>
        </w:rPr>
        <w:t>Модуль “Художественно-эстетическое развитие”</w:t>
      </w:r>
    </w:p>
    <w:p w14:paraId="07F7B4CA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К изобразительным (продуктивным) видам детской деятельности относятся рисование, лепка, аппликация и создание разного рода поделок, макетов из природного и бросового материала. Все эти виды детской активности играют важную роль в развитии ребенка-дошкольника.</w:t>
      </w:r>
    </w:p>
    <w:p w14:paraId="44DF6EC4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Художественно-эстетическому развитию детей способствует возможность проявления ими созидательной активности, инициативности при создании рисунка, лепки, поделки и т.п., которые можно использовать самому или показать и подарить другим.</w:t>
      </w:r>
    </w:p>
    <w:p w14:paraId="4AA936AF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В процессе изобразительной деятельности у детей формируется </w:t>
      </w:r>
      <w:r w:rsidRPr="007F2644">
        <w:rPr>
          <w:rFonts w:ascii="Times New Roman" w:hAnsi="Times New Roman"/>
          <w:sz w:val="28"/>
          <w:szCs w:val="28"/>
        </w:rPr>
        <w:lastRenderedPageBreak/>
        <w:t>способность к целенаправленной деятельности, волевой регуляции поведения.</w:t>
      </w:r>
    </w:p>
    <w:p w14:paraId="58A3BD7A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Для художественно-эстетического развития ребенка важную роль играет моделирующий характер продуктивной деятельности, позволяющий детям по своему усмотрению отражать окружающую его действительность и создавать те или иные образы. И это положительно влияет на развитие воображения, образного мышления, творческой активности каждого ребенка.</w:t>
      </w:r>
    </w:p>
    <w:p w14:paraId="1CA8CC5C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F2644">
        <w:rPr>
          <w:rFonts w:ascii="Times New Roman" w:hAnsi="Times New Roman"/>
          <w:b/>
          <w:sz w:val="28"/>
          <w:szCs w:val="28"/>
        </w:rPr>
        <w:t>и</w:t>
      </w:r>
    </w:p>
    <w:p w14:paraId="12B4B380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b/>
          <w:i/>
          <w:sz w:val="28"/>
          <w:szCs w:val="28"/>
        </w:rPr>
        <w:t>Модуль “Познавательное развитие”</w:t>
      </w:r>
    </w:p>
    <w:p w14:paraId="3956F351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Познавательно-исследовательская деятельность имеет огромное значение для развития восприятия, мышления, речи ребенка и условно разделены материалами для познавательно-исследовательской деятельности детей следующих типов:</w:t>
      </w:r>
    </w:p>
    <w:p w14:paraId="57C13EA5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- объекты для исследования (экспериментирования и упорядочения) в реальном действии;</w:t>
      </w:r>
    </w:p>
    <w:p w14:paraId="2B8D2013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- образно-символический материал;</w:t>
      </w:r>
    </w:p>
    <w:p w14:paraId="60145477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- нормативно-знаковый материал.</w:t>
      </w:r>
    </w:p>
    <w:p w14:paraId="06F931B9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К объектам для исследования в реальном действии относится широкий диапазон материалов, от специально разработанных для развития ребенка до естественных природных и культурных объектов (например, объекты для экспериментирования типа "проблемных ящиков"), стимулирующие детей к поиску причинно-следственных связей, комбинации условий, приводящих к определенному эффекту. К материалам для исследования в действии относятся и природные объекты ближайшего окружения, позволяющие опробовать их свойства и различным образом упорядочивать их (коллекции камней, плодов и семян растений, образцы почв и т.п.). В этот тип материалов включены и существующие в культуре, доступные для дошкольника, инструменты и приборы (например, циркуль, лупа, весы, термометр и т.п.), простые механизмы (системы шестеренок, рычагов и пр.), действия с которыми стимулируют ребенка к открытию новых свойств окружающих предметов, установлению причинно-следственных связей между вещами и событиями прошлого и настоящего.</w:t>
      </w:r>
    </w:p>
    <w:p w14:paraId="20F54D8A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 xml:space="preserve">К образно-символическому материалу относятся специально разработанные, так называемые "наглядные пособия", репрезентирующие мир вещей и исторических событий Урала, расширяющие круг представлений ребенка, способствующие поиску сходства и различия, классификационных признаков, установлению временных последовательностей, пространственных отношений. Это всевозможные наборы карточек с разнообразными изображениями, серии картинок и т.п. В этот тип включаются и материалы, содержащие графические (наглядные) модели, подводящие ребенка к "скрытым" от реального действия, более абстрактным и обобщенным связям между вещами и событиями исторического, географического прошлого и настоящего. Это как специально разработанные для детей иллюстрированные схемы-таблицы, графические "лабиринты", так и существующие во "взрослой" культуре, но доступные </w:t>
      </w:r>
      <w:r w:rsidRPr="007F2644">
        <w:rPr>
          <w:rFonts w:ascii="Times New Roman" w:hAnsi="Times New Roman"/>
          <w:sz w:val="28"/>
          <w:szCs w:val="28"/>
        </w:rPr>
        <w:lastRenderedPageBreak/>
        <w:t>пониманию дошкольника условные изображения в виде карт, схем, чертежей (например, глобус, карта Земли и т.п.). К образно-символическому материалу в группе отнесены также иллюстрированные издания познавательного характера, которые расширяют образный мир ребенка и содержат элементы наглядно-графического моделирования (условно-символические изображения, классификационные схемы, чертежи-карты и т.п.</w:t>
      </w:r>
      <w:proofErr w:type="gramStart"/>
      <w:r w:rsidRPr="007F2644">
        <w:rPr>
          <w:rFonts w:ascii="Times New Roman" w:hAnsi="Times New Roman"/>
          <w:sz w:val="28"/>
          <w:szCs w:val="28"/>
        </w:rPr>
        <w:t>).К</w:t>
      </w:r>
      <w:proofErr w:type="gramEnd"/>
      <w:r w:rsidRPr="007F2644">
        <w:rPr>
          <w:rFonts w:ascii="Times New Roman" w:hAnsi="Times New Roman"/>
          <w:sz w:val="28"/>
          <w:szCs w:val="28"/>
        </w:rPr>
        <w:t xml:space="preserve"> образно-символическому отнесен также коллекционный материал, содержащий большие возможности для классификационного исследования (коллекции монет, марок, книг, открыток, елочных игрушек и т.п.).</w:t>
      </w:r>
    </w:p>
    <w:p w14:paraId="7DAC7DF9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5D69A74D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b/>
          <w:i/>
          <w:sz w:val="28"/>
          <w:szCs w:val="28"/>
        </w:rPr>
        <w:t>Модуль “Речевое развитие”</w:t>
      </w:r>
    </w:p>
    <w:p w14:paraId="394419E7" w14:textId="43D910AF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В речевом развитии большое значение имеет нормативно-знаковый материала языковых и числовых знаков, вводящий детей в новую форму репрезентации мира. Это разнообразные наборы букв и цифр, приспособления для работы с ними, алфавитные таблицы и т.п. Этот материал, который постепенно опробуется и исследуется ребенком, готовит его к освоению письменной речи (чтения и пи</w:t>
      </w:r>
      <w:r w:rsidR="000248D7">
        <w:rPr>
          <w:rFonts w:ascii="Times New Roman" w:hAnsi="Times New Roman"/>
          <w:sz w:val="28"/>
          <w:szCs w:val="28"/>
        </w:rPr>
        <w:t>сьма), начальной математики, т.</w:t>
      </w:r>
      <w:r w:rsidRPr="007F2644">
        <w:rPr>
          <w:rFonts w:ascii="Times New Roman" w:hAnsi="Times New Roman"/>
          <w:sz w:val="28"/>
          <w:szCs w:val="28"/>
        </w:rPr>
        <w:t>к</w:t>
      </w:r>
      <w:r w:rsidR="000248D7">
        <w:rPr>
          <w:rFonts w:ascii="Times New Roman" w:hAnsi="Times New Roman"/>
          <w:sz w:val="28"/>
          <w:szCs w:val="28"/>
        </w:rPr>
        <w:t>.</w:t>
      </w:r>
      <w:r w:rsidRPr="007F2644">
        <w:rPr>
          <w:rFonts w:ascii="Times New Roman" w:hAnsi="Times New Roman"/>
          <w:sz w:val="28"/>
          <w:szCs w:val="28"/>
        </w:rPr>
        <w:t xml:space="preserve"> овладению универсальными человеческими средствами внутренней мыслительной деятельности.</w:t>
      </w:r>
    </w:p>
    <w:p w14:paraId="04A28019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Каждый из обозначенных типов материала постепенно вводится в арсенал детской деятельности. С возрастом расширяется диапазон материалов, они изменяются от простого к сложному, что в конечном итоге на каждом возрастном этапе создает возможность для развития речи ребенка.</w:t>
      </w:r>
    </w:p>
    <w:p w14:paraId="6918F601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7DA263AB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F2644">
        <w:rPr>
          <w:rFonts w:ascii="Times New Roman" w:hAnsi="Times New Roman"/>
          <w:b/>
          <w:i/>
          <w:sz w:val="28"/>
          <w:szCs w:val="28"/>
        </w:rPr>
        <w:t>Модуль “Физическое развитие”</w:t>
      </w:r>
    </w:p>
    <w:p w14:paraId="59D6991F" w14:textId="77777777" w:rsidR="00FA7C49" w:rsidRPr="007F2644" w:rsidRDefault="00FA7C49" w:rsidP="00FA7C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Подбор оборудования определен задачами физического развития детей.</w:t>
      </w:r>
    </w:p>
    <w:p w14:paraId="2993714A" w14:textId="4F1772EE" w:rsidR="00FA7C49" w:rsidRPr="00CC038D" w:rsidRDefault="00FA7C49" w:rsidP="00CC03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2644">
        <w:rPr>
          <w:rFonts w:ascii="Times New Roman" w:hAnsi="Times New Roman"/>
          <w:sz w:val="28"/>
          <w:szCs w:val="28"/>
        </w:rPr>
        <w:t>В группе имеется достаточное количество физкультурного оборудования для обеспечения детей благоприятным уровнем двигательной активности в процессе разных форм физического воспитания дошкольников. Многообразие оборудования и пособий дает возможность продуктивно его использовать в разных видах занятий по физической культуре, при этом создавая их вариативное содержание для развития произвольности движений детей, их самостоятельности и творческих замыслов. Такой материал предоставляет возможность играть в подвижные игры народов Урала, обеспечивает возможность осваивать</w:t>
      </w:r>
      <w:r w:rsidR="00CC038D">
        <w:rPr>
          <w:rFonts w:ascii="Times New Roman" w:hAnsi="Times New Roman"/>
          <w:sz w:val="28"/>
          <w:szCs w:val="28"/>
        </w:rPr>
        <w:t xml:space="preserve"> спортивные игры народов Урала.</w:t>
      </w:r>
    </w:p>
    <w:p w14:paraId="186DF6FB" w14:textId="77777777" w:rsidR="00FA7C49" w:rsidRPr="007F2644" w:rsidRDefault="00FA7C49" w:rsidP="00FA7C4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DA8BF85" w14:textId="77777777" w:rsidR="00FA7C49" w:rsidRPr="007F2644" w:rsidRDefault="00FA7C49" w:rsidP="00FA7C4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644">
        <w:rPr>
          <w:rFonts w:ascii="Times New Roman" w:hAnsi="Times New Roman" w:cs="Times New Roman"/>
          <w:b/>
          <w:sz w:val="28"/>
          <w:szCs w:val="28"/>
        </w:rPr>
        <w:t xml:space="preserve">2.8.8. Материально-техническое обеспечение образовательной </w:t>
      </w:r>
      <w:proofErr w:type="gramStart"/>
      <w:r w:rsidRPr="007F2644">
        <w:rPr>
          <w:rFonts w:ascii="Times New Roman" w:hAnsi="Times New Roman" w:cs="Times New Roman"/>
          <w:b/>
          <w:sz w:val="28"/>
          <w:szCs w:val="28"/>
        </w:rPr>
        <w:t>деятельности .</w:t>
      </w:r>
      <w:proofErr w:type="gramEnd"/>
    </w:p>
    <w:p w14:paraId="5DC81DF7" w14:textId="77777777" w:rsidR="00FA7C49" w:rsidRPr="007F2644" w:rsidRDefault="00FA7C49" w:rsidP="00FA7C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3285F6" w14:textId="77777777" w:rsidR="00FA7C49" w:rsidRPr="007F2644" w:rsidRDefault="00FA7C49" w:rsidP="00FA7C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644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(технические средства, оборудование, мебель и иные объекты), которое предполагается использовать при осуществлении образовательной деятельности</w:t>
      </w:r>
    </w:p>
    <w:p w14:paraId="6A4A2A85" w14:textId="085B80E4" w:rsidR="00FA7C49" w:rsidRPr="007F2644" w:rsidRDefault="007F2644" w:rsidP="00FA7C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644">
        <w:rPr>
          <w:rFonts w:ascii="Times New Roman" w:hAnsi="Times New Roman" w:cs="Times New Roman"/>
          <w:b/>
          <w:sz w:val="28"/>
          <w:szCs w:val="28"/>
        </w:rPr>
        <w:t>для детей 4</w:t>
      </w:r>
      <w:r w:rsidR="00FA7C49" w:rsidRPr="007F2644">
        <w:rPr>
          <w:rFonts w:ascii="Times New Roman" w:hAnsi="Times New Roman" w:cs="Times New Roman"/>
          <w:b/>
          <w:sz w:val="28"/>
          <w:szCs w:val="28"/>
        </w:rPr>
        <w:t>-го года жизни.</w:t>
      </w:r>
    </w:p>
    <w:p w14:paraId="3A4E2FB2" w14:textId="77777777" w:rsidR="00FA7C49" w:rsidRPr="007F2644" w:rsidRDefault="00FA7C49" w:rsidP="00FA7C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42"/>
        <w:gridCol w:w="2268"/>
        <w:gridCol w:w="5704"/>
      </w:tblGrid>
      <w:tr w:rsidR="007F2644" w:rsidRPr="007F2644" w14:paraId="31E62D39" w14:textId="77777777" w:rsidTr="007F2644">
        <w:trPr>
          <w:trHeight w:val="276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9169" w14:textId="77777777" w:rsidR="00FA7C49" w:rsidRPr="007F2644" w:rsidRDefault="00FA7C49" w:rsidP="00FA7C4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Задачи</w:t>
            </w:r>
          </w:p>
          <w:p w14:paraId="663F4980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образовательных областей</w:t>
            </w:r>
          </w:p>
        </w:tc>
        <w:tc>
          <w:tcPr>
            <w:tcW w:w="8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A3F8" w14:textId="77777777" w:rsidR="00FA7C49" w:rsidRPr="007F2644" w:rsidRDefault="00FA7C49" w:rsidP="00FA7C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Развивающая среда</w:t>
            </w:r>
          </w:p>
        </w:tc>
      </w:tr>
      <w:tr w:rsidR="007F2644" w:rsidRPr="007F2644" w14:paraId="7F66A04A" w14:textId="77777777" w:rsidTr="007F2644">
        <w:trPr>
          <w:trHeight w:val="264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AC29" w14:textId="77777777" w:rsidR="00FA7C49" w:rsidRPr="007F2644" w:rsidRDefault="00FA7C49" w:rsidP="00FA7C49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9389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Пространственная 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C52A" w14:textId="77777777" w:rsidR="00FA7C49" w:rsidRPr="007F2644" w:rsidRDefault="00FA7C49" w:rsidP="00FA7C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Предметная</w:t>
            </w:r>
          </w:p>
        </w:tc>
      </w:tr>
      <w:tr w:rsidR="007F2644" w:rsidRPr="007F2644" w14:paraId="31869D65" w14:textId="77777777" w:rsidTr="007F2644">
        <w:trPr>
          <w:trHeight w:val="161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3464" w14:textId="77777777" w:rsidR="00FA7C49" w:rsidRPr="007F2644" w:rsidRDefault="00FA7C49" w:rsidP="00FA7C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Физическое направление развития</w:t>
            </w:r>
          </w:p>
        </w:tc>
      </w:tr>
      <w:tr w:rsidR="007F2644" w:rsidRPr="007F2644" w14:paraId="58337B2D" w14:textId="77777777" w:rsidTr="007F2644">
        <w:trPr>
          <w:trHeight w:val="12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06F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1. Развитие физических качеств.</w:t>
            </w:r>
          </w:p>
          <w:p w14:paraId="0384A1A0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2. Накопление и обогащение двигательного опыта детей (овладение основными движениями);</w:t>
            </w:r>
          </w:p>
          <w:p w14:paraId="1239289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3. Формирование у воспитанников потребности в двигательной активности и физическом совершенствовании.</w:t>
            </w:r>
          </w:p>
          <w:p w14:paraId="35D68B1C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4. Формирование начальных представлений о некоторых видах спорта, овладение подвижными играми с правилами.</w:t>
            </w:r>
          </w:p>
          <w:p w14:paraId="02A386BE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5. Становление целенаправленности и саморегуляции в двигательной сфере.</w:t>
            </w:r>
          </w:p>
          <w:p w14:paraId="5674EB2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6. Становление ценностей здорового образа жизни, овладение его элементарными нормами и правилами.</w:t>
            </w:r>
          </w:p>
          <w:p w14:paraId="5E6D5576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861B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  <w:r w:rsidRPr="007F2644"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  <w:t>Физкультурный зал</w:t>
            </w:r>
          </w:p>
          <w:p w14:paraId="48498569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478FF18C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783270FB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42254751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2B2DCB43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16DBA534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035D89E5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367FCD0A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5FE9D0F9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2802C038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0C94DD11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45F19BE8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60F6FF1A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7EA570E4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2BE8E2F9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205845F2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7580266F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  <w:r w:rsidRPr="007F2644"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  <w:t>Мини центры физического развития двигательной активности в пространстве группой комнаты</w:t>
            </w:r>
          </w:p>
          <w:p w14:paraId="504F6224" w14:textId="77777777" w:rsidR="00FA7C49" w:rsidRPr="007F2644" w:rsidRDefault="00FA7C49" w:rsidP="00FA7C49">
            <w:pPr>
              <w:tabs>
                <w:tab w:val="left" w:pos="567"/>
              </w:tabs>
              <w:spacing w:after="0" w:line="240" w:lineRule="auto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  <w:lang w:eastAsia="ko-KR"/>
              </w:rPr>
            </w:pPr>
          </w:p>
          <w:p w14:paraId="1074D5A0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D3406BB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FF32931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E804758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Участки для прогулок</w:t>
            </w:r>
          </w:p>
          <w:p w14:paraId="0A3DCF44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0045247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3DA7D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1ECA3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5021C6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C8CD0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2BFE9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917E7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6AC9F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Литературный центр</w:t>
            </w:r>
          </w:p>
          <w:p w14:paraId="31990FFA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6B6D8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1722F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63644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C833A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32E9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E837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61956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6DF6B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5EA48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C9A0E7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E821B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20487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47ACC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7B017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Центр природы (науки)</w:t>
            </w:r>
          </w:p>
          <w:p w14:paraId="308B1CE0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91E4" w14:textId="77777777" w:rsidR="00FA7C49" w:rsidRPr="007F2644" w:rsidRDefault="00FA7C49" w:rsidP="00FA7C49">
            <w:pPr>
              <w:spacing w:after="0" w:line="240" w:lineRule="auto"/>
              <w:ind w:left="60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Бубен </w:t>
            </w:r>
          </w:p>
          <w:p w14:paraId="12ECD3D6" w14:textId="77777777" w:rsidR="00FA7C49" w:rsidRPr="007F2644" w:rsidRDefault="00FA7C49" w:rsidP="00FA7C49">
            <w:pPr>
              <w:spacing w:after="0" w:line="240" w:lineRule="auto"/>
              <w:ind w:left="60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Дорожки: змейка, тактильные</w:t>
            </w:r>
          </w:p>
          <w:p w14:paraId="228783D3" w14:textId="77777777" w:rsidR="00FA7C49" w:rsidRPr="007F2644" w:rsidRDefault="00FA7C49" w:rsidP="00FA7C49">
            <w:pPr>
              <w:spacing w:after="0" w:line="240" w:lineRule="auto"/>
              <w:ind w:left="60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Дуга для подлезания</w:t>
            </w:r>
          </w:p>
          <w:p w14:paraId="43D8E947" w14:textId="77777777" w:rsidR="00FA7C49" w:rsidRPr="007F2644" w:rsidRDefault="00FA7C49" w:rsidP="00FA7C49">
            <w:pPr>
              <w:spacing w:after="0" w:line="240" w:lineRule="auto"/>
              <w:ind w:left="60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Канат, кегли</w:t>
            </w:r>
          </w:p>
          <w:p w14:paraId="737A2866" w14:textId="77777777" w:rsidR="00FA7C49" w:rsidRPr="007F2644" w:rsidRDefault="00FA7C49" w:rsidP="00FA7C49">
            <w:pPr>
              <w:spacing w:after="0" w:line="240" w:lineRule="auto"/>
              <w:ind w:left="60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Коврики гимнастические</w:t>
            </w:r>
          </w:p>
          <w:p w14:paraId="306CC891" w14:textId="77777777" w:rsidR="00FA7C49" w:rsidRPr="007F2644" w:rsidRDefault="00FA7C49" w:rsidP="00FA7C49">
            <w:pPr>
              <w:spacing w:after="0" w:line="240" w:lineRule="auto"/>
              <w:ind w:left="60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Корзины для хранения спортинвентаря</w:t>
            </w:r>
          </w:p>
          <w:p w14:paraId="585731B9" w14:textId="77777777" w:rsidR="00FA7C49" w:rsidRPr="007F2644" w:rsidRDefault="00FA7C49" w:rsidP="00FA7C49">
            <w:pPr>
              <w:spacing w:after="0" w:line="240" w:lineRule="auto"/>
              <w:ind w:left="60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Маты гимнастические</w:t>
            </w:r>
          </w:p>
          <w:p w14:paraId="241B7840" w14:textId="77777777" w:rsidR="00FA7C49" w:rsidRPr="007F2644" w:rsidRDefault="00FA7C49" w:rsidP="00FA7C49">
            <w:pPr>
              <w:spacing w:after="0" w:line="240" w:lineRule="auto"/>
              <w:ind w:left="60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Мешочки с грузом</w:t>
            </w:r>
          </w:p>
          <w:p w14:paraId="4CE0F442" w14:textId="77777777" w:rsidR="00FA7C49" w:rsidRPr="007F2644" w:rsidRDefault="00FA7C49" w:rsidP="00FA7C49">
            <w:pPr>
              <w:spacing w:after="0" w:line="240" w:lineRule="auto"/>
              <w:ind w:left="60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Мячи резиновые разного диаметра</w:t>
            </w:r>
          </w:p>
          <w:p w14:paraId="6D076CFA" w14:textId="77777777" w:rsidR="00FA7C49" w:rsidRPr="007F2644" w:rsidRDefault="00FA7C49" w:rsidP="00FA7C49">
            <w:pPr>
              <w:spacing w:after="0" w:line="240" w:lineRule="auto"/>
              <w:ind w:left="60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Мячи шипованные</w:t>
            </w:r>
          </w:p>
          <w:p w14:paraId="50ECAD54" w14:textId="77777777" w:rsidR="00FA7C49" w:rsidRPr="007F2644" w:rsidRDefault="00FA7C49" w:rsidP="00FA7C49">
            <w:pPr>
              <w:spacing w:after="0" w:line="240" w:lineRule="auto"/>
              <w:ind w:left="60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Обручи разного диаметра</w:t>
            </w:r>
          </w:p>
          <w:p w14:paraId="22C248C2" w14:textId="77777777" w:rsidR="00FA7C49" w:rsidRPr="007F2644" w:rsidRDefault="00FA7C49" w:rsidP="00FA7C49">
            <w:pPr>
              <w:spacing w:after="0" w:line="240" w:lineRule="auto"/>
              <w:ind w:left="60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Палки гимнастические, скакалки</w:t>
            </w:r>
          </w:p>
          <w:p w14:paraId="126DFAC5" w14:textId="77777777" w:rsidR="00FA7C49" w:rsidRPr="007F2644" w:rsidRDefault="00FA7C49" w:rsidP="00FA7C49">
            <w:pPr>
              <w:spacing w:after="0" w:line="240" w:lineRule="auto"/>
              <w:ind w:left="60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  <w:p w14:paraId="203A0533" w14:textId="77777777" w:rsidR="00FA7C49" w:rsidRPr="007F2644" w:rsidRDefault="00FA7C49" w:rsidP="00FA7C49">
            <w:pPr>
              <w:spacing w:after="0" w:line="240" w:lineRule="auto"/>
              <w:ind w:left="60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Тоннели</w:t>
            </w:r>
          </w:p>
          <w:p w14:paraId="6CE640C1" w14:textId="77777777" w:rsidR="00FA7C49" w:rsidRPr="007F2644" w:rsidRDefault="00FA7C49" w:rsidP="00FA7C49">
            <w:pPr>
              <w:spacing w:after="0" w:line="240" w:lineRule="auto"/>
              <w:ind w:left="60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Фитболы, фишки – разметки</w:t>
            </w:r>
          </w:p>
          <w:p w14:paraId="584F140A" w14:textId="77777777" w:rsidR="00FA7C49" w:rsidRPr="007F2644" w:rsidRDefault="00FA7C49" w:rsidP="00FA7C49">
            <w:pPr>
              <w:spacing w:after="0" w:line="240" w:lineRule="auto"/>
              <w:ind w:left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Шведская стенка</w:t>
            </w:r>
          </w:p>
          <w:p w14:paraId="6CC09B12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Кубики маленькие и средние</w:t>
            </w:r>
          </w:p>
          <w:p w14:paraId="340A00C5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Атрибуты для подвижных игр (шапочки, маски)</w:t>
            </w:r>
          </w:p>
          <w:p w14:paraId="7ECC4986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Шнуры длинные (тонкие канаты), веревки</w:t>
            </w:r>
          </w:p>
          <w:p w14:paraId="7E2D9036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Ленты, флажки (основных цветов)</w:t>
            </w:r>
          </w:p>
          <w:p w14:paraId="3502759B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Массажные мячики</w:t>
            </w:r>
          </w:p>
          <w:p w14:paraId="3A669D3E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Массажные коврики и ребристые дорожки</w:t>
            </w:r>
          </w:p>
          <w:p w14:paraId="0DAB1683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Кольцеброс, кегли</w:t>
            </w:r>
          </w:p>
          <w:p w14:paraId="778B61E6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Гимнастические палки</w:t>
            </w:r>
          </w:p>
          <w:p w14:paraId="3937AB3E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Ленты разных цветов на кольцах</w:t>
            </w:r>
          </w:p>
          <w:p w14:paraId="27B13893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Флажки разных цветов</w:t>
            </w:r>
          </w:p>
          <w:p w14:paraId="54D42B14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Ребристые и массажные дорожки</w:t>
            </w:r>
          </w:p>
          <w:p w14:paraId="6A8589A3" w14:textId="77777777" w:rsidR="00FA7C49" w:rsidRPr="007F2644" w:rsidRDefault="00FA7C49" w:rsidP="00FA7C4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Веранды прогулочные</w:t>
            </w:r>
          </w:p>
          <w:p w14:paraId="1FFE1738" w14:textId="77777777" w:rsidR="00FA7C49" w:rsidRPr="007F2644" w:rsidRDefault="00FA7C49" w:rsidP="00FA7C4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Скамья </w:t>
            </w:r>
          </w:p>
          <w:p w14:paraId="71CD937C" w14:textId="77777777" w:rsidR="00FA7C49" w:rsidRPr="007F2644" w:rsidRDefault="00FA7C49" w:rsidP="00FA7C4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  <w:p w14:paraId="769FFB92" w14:textId="77777777" w:rsidR="00FA7C49" w:rsidRPr="007F2644" w:rsidRDefault="00FA7C49" w:rsidP="00FA7C4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Песочницы </w:t>
            </w:r>
          </w:p>
          <w:p w14:paraId="7283163C" w14:textId="77777777" w:rsidR="00FA7C49" w:rsidRPr="007F2644" w:rsidRDefault="00FA7C49" w:rsidP="00FA7C4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Машинки деревянные</w:t>
            </w:r>
          </w:p>
          <w:p w14:paraId="29F8E1ED" w14:textId="77777777" w:rsidR="00FA7C49" w:rsidRPr="007F2644" w:rsidRDefault="00FA7C49" w:rsidP="00FA7C4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Брёвна-бумы</w:t>
            </w:r>
          </w:p>
          <w:p w14:paraId="4C000AC0" w14:textId="77777777" w:rsidR="00FA7C49" w:rsidRPr="007F2644" w:rsidRDefault="00FA7C49" w:rsidP="00FA7C4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Игровое оборудование для лазанья</w:t>
            </w:r>
          </w:p>
          <w:p w14:paraId="38A956CB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Спортивные игры и игровое оборудование для улицы (бадминтон, городки, летающая тарелка)</w:t>
            </w:r>
          </w:p>
          <w:p w14:paraId="53738AED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Книги, альбомы по валеологии, гигиене, основам безопасности жизнедеятельности.</w:t>
            </w:r>
          </w:p>
          <w:p w14:paraId="12A5967E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Альбомы о видах спорта (по сезону), знаменитых спортсменах.</w:t>
            </w:r>
          </w:p>
          <w:p w14:paraId="758B24EE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Книги, энциклопедии, альбомы о красоте физически развитого человека.</w:t>
            </w:r>
          </w:p>
          <w:p w14:paraId="7614B166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о спорте, основам безопасности жизнедеятельности.</w:t>
            </w:r>
          </w:p>
          <w:p w14:paraId="12E68879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Альбомы о видах спорта (по сезону), знаменитых спортсменах.</w:t>
            </w:r>
          </w:p>
          <w:p w14:paraId="310E4B85" w14:textId="77777777" w:rsidR="00FA7C49" w:rsidRPr="007F2644" w:rsidRDefault="00FA7C49" w:rsidP="00FA7C49">
            <w:pPr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Иллюстрации, картинки по гигиене</w:t>
            </w:r>
          </w:p>
          <w:p w14:paraId="0C7404B0" w14:textId="77777777" w:rsidR="00FA7C49" w:rsidRPr="007F2644" w:rsidRDefault="00FA7C49" w:rsidP="00FA7C49">
            <w:pPr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Сборники с потешками, стихами о культурно-гигиенических навыках.</w:t>
            </w:r>
          </w:p>
          <w:p w14:paraId="59E47F78" w14:textId="77777777" w:rsidR="00FA7C49" w:rsidRPr="007F2644" w:rsidRDefault="00FA7C49" w:rsidP="00FA7C49">
            <w:pPr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Настольно-печатные игры типа лото с картинками, изображающими предметы для содержания тела в чистоте.</w:t>
            </w:r>
          </w:p>
          <w:p w14:paraId="2DFB0CE4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Альбомы о видах спорта (по сезону), знаменитых спортсменах.</w:t>
            </w:r>
          </w:p>
          <w:p w14:paraId="132A48B1" w14:textId="77777777" w:rsidR="00FA7C49" w:rsidRPr="007F2644" w:rsidRDefault="00FA7C49" w:rsidP="00FA7C49">
            <w:pPr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Плакаты «Что мы делаем в разное время (режимные моменты, культурно-гигиенические навыки)</w:t>
            </w:r>
          </w:p>
        </w:tc>
      </w:tr>
      <w:tr w:rsidR="007F2644" w:rsidRPr="007F2644" w14:paraId="6313760E" w14:textId="77777777" w:rsidTr="007F2644">
        <w:trPr>
          <w:trHeight w:val="122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95520" w14:textId="77777777" w:rsidR="00FA7C49" w:rsidRPr="007F2644" w:rsidRDefault="00FA7C49" w:rsidP="00FA7C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</w:tr>
      <w:tr w:rsidR="007F2644" w:rsidRPr="007F2644" w14:paraId="5FC6DEE5" w14:textId="77777777" w:rsidTr="007F2644">
        <w:trPr>
          <w:trHeight w:val="59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D139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Cs/>
                <w:sz w:val="24"/>
                <w:szCs w:val="24"/>
              </w:rPr>
              <w:t>1. Развитие первоначальных представлений социального характера;</w:t>
            </w:r>
          </w:p>
          <w:p w14:paraId="59FB6540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Cs/>
                <w:sz w:val="24"/>
                <w:szCs w:val="24"/>
              </w:rPr>
              <w:t>2. Приобщение к элементарным общепринятым нормам и правилам взаимоотношения со сверстниками и взрослыми;</w:t>
            </w:r>
          </w:p>
          <w:p w14:paraId="1C6837AC" w14:textId="77777777" w:rsidR="00FA7C49" w:rsidRPr="007F2644" w:rsidRDefault="00FA7C49" w:rsidP="00FA7C49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F264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3. Становление самостоятельности, целенаправленности и саморегуляции собственных действий;</w:t>
            </w:r>
          </w:p>
          <w:p w14:paraId="652C78C8" w14:textId="77777777" w:rsidR="00FA7C49" w:rsidRPr="007F2644" w:rsidRDefault="00FA7C49" w:rsidP="00FA7C49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F264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4. Развитие социального и эмоционального интеллекта, эмоциональной отзывчивости, сопереживания.</w:t>
            </w:r>
          </w:p>
          <w:p w14:paraId="76226C71" w14:textId="77777777" w:rsidR="00FA7C49" w:rsidRPr="007F2644" w:rsidRDefault="00FA7C49" w:rsidP="00FA7C49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F264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5. Формирование готовности к совместной деятельности со сверстниками и к сообществу детей и взрослых в Организации;</w:t>
            </w:r>
          </w:p>
          <w:p w14:paraId="21A71873" w14:textId="77777777" w:rsidR="00FA7C49" w:rsidRPr="007F2644" w:rsidRDefault="00FA7C49" w:rsidP="00FA7C49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F264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6. Формирование позитивных установок к различным видам труда и творчества;</w:t>
            </w:r>
          </w:p>
          <w:p w14:paraId="2261AEBF" w14:textId="77777777" w:rsidR="00FA7C49" w:rsidRPr="007F2644" w:rsidRDefault="00FA7C49" w:rsidP="00FA7C49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7F2644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формирование основ безопасности в быту, социуме,  природе.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9AD5B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Центр сюжетно – ролевой игры</w:t>
            </w:r>
          </w:p>
          <w:p w14:paraId="0EFC38FB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29C2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D22AA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7AAE6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1CE9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Куклы – «мальчики» и «девочки».</w:t>
            </w:r>
          </w:p>
          <w:p w14:paraId="1875EAF1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Куклы в одежде представителей разных профессий.</w:t>
            </w:r>
          </w:p>
          <w:p w14:paraId="7EC2E049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одежды для кукол по сезонам, комплекты постельных принадлежностей для кукол, кукольная мебель (маленького размера); </w:t>
            </w:r>
          </w:p>
          <w:p w14:paraId="15234E54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Набор для кухни (плита, мойка, стиральная машина).</w:t>
            </w:r>
          </w:p>
          <w:p w14:paraId="06809F19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Коляски для кукол.</w:t>
            </w:r>
          </w:p>
          <w:p w14:paraId="0F642680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Атрибуты для  сюжетно-ролевых игр;</w:t>
            </w:r>
          </w:p>
          <w:p w14:paraId="1025BA9E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Предметы-заместители для сюжетно-ролевых игр;</w:t>
            </w:r>
          </w:p>
          <w:p w14:paraId="1275092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Атрибуты для ряжения);</w:t>
            </w:r>
          </w:p>
          <w:p w14:paraId="2EEC06A3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Элементы костюмов сказочных героев, маски животных;</w:t>
            </w:r>
          </w:p>
          <w:p w14:paraId="2FC77847" w14:textId="77777777" w:rsidR="00FA7C49" w:rsidRPr="007F2644" w:rsidRDefault="00FA7C49" w:rsidP="00FA7C49">
            <w:pPr>
              <w:spacing w:after="0" w:line="240" w:lineRule="auto"/>
              <w:ind w:right="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Машины разной величины</w:t>
            </w:r>
          </w:p>
          <w:p w14:paraId="125E0633" w14:textId="77777777" w:rsidR="00FA7C49" w:rsidRPr="007F2644" w:rsidRDefault="00FA7C49" w:rsidP="00FA7C49">
            <w:pPr>
              <w:spacing w:after="0" w:line="240" w:lineRule="auto"/>
              <w:ind w:right="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Машины разного назначения</w:t>
            </w:r>
          </w:p>
          <w:p w14:paraId="3C20942A" w14:textId="77777777" w:rsidR="00FA7C49" w:rsidRPr="007F2644" w:rsidRDefault="00FA7C49" w:rsidP="00FA7C49">
            <w:pPr>
              <w:spacing w:after="0" w:line="240" w:lineRule="auto"/>
              <w:ind w:right="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Набор доктора</w:t>
            </w:r>
          </w:p>
          <w:p w14:paraId="48E0ED98" w14:textId="77777777" w:rsidR="00FA7C49" w:rsidRPr="007F2644" w:rsidRDefault="00FA7C49" w:rsidP="00FA7C49">
            <w:pPr>
              <w:spacing w:after="0" w:line="240" w:lineRule="auto"/>
              <w:ind w:right="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Набор дорожных знаков</w:t>
            </w:r>
          </w:p>
          <w:p w14:paraId="7807ADFE" w14:textId="77777777" w:rsidR="00FA7C49" w:rsidRPr="007F2644" w:rsidRDefault="00FA7C49" w:rsidP="00FA7C49">
            <w:pPr>
              <w:spacing w:after="0" w:line="240" w:lineRule="auto"/>
              <w:ind w:right="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Наборы овощей, фруктов, выпечки, продуктов</w:t>
            </w:r>
          </w:p>
          <w:p w14:paraId="59AAD7F1" w14:textId="77777777" w:rsidR="00FA7C49" w:rsidRPr="007F2644" w:rsidRDefault="00FA7C49" w:rsidP="00FA7C49">
            <w:pPr>
              <w:spacing w:after="0" w:line="240" w:lineRule="auto"/>
              <w:ind w:right="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Наборы посуды для кукол</w:t>
            </w:r>
          </w:p>
          <w:p w14:paraId="0A2B1D55" w14:textId="77777777" w:rsidR="00FA7C49" w:rsidRPr="007F2644" w:rsidRDefault="00FA7C49" w:rsidP="00FA7C49">
            <w:pPr>
              <w:spacing w:after="0" w:line="240" w:lineRule="auto"/>
              <w:ind w:right="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</w:t>
            </w:r>
          </w:p>
          <w:p w14:paraId="3311051F" w14:textId="77777777" w:rsidR="00FA7C49" w:rsidRPr="007F2644" w:rsidRDefault="00FA7C49" w:rsidP="00FA7C49">
            <w:pPr>
              <w:spacing w:after="0" w:line="240" w:lineRule="auto"/>
              <w:ind w:right="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Строительный материал</w:t>
            </w:r>
          </w:p>
          <w:p w14:paraId="2EFE356D" w14:textId="77777777" w:rsidR="00FA7C49" w:rsidRPr="007F2644" w:rsidRDefault="00FA7C49" w:rsidP="00FA7C49">
            <w:pPr>
              <w:spacing w:after="0" w:line="240" w:lineRule="auto"/>
              <w:ind w:right="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Стойка-стол «Мастерская»</w:t>
            </w:r>
          </w:p>
          <w:p w14:paraId="69547528" w14:textId="77777777" w:rsidR="00FA7C49" w:rsidRPr="007F2644" w:rsidRDefault="00FA7C49" w:rsidP="00FA7C49">
            <w:pPr>
              <w:spacing w:after="0" w:line="240" w:lineRule="auto"/>
              <w:ind w:right="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Шапочки и костюмы для игровой деятельности</w:t>
            </w:r>
          </w:p>
          <w:p w14:paraId="681F6236" w14:textId="77777777" w:rsidR="00FA7C49" w:rsidRPr="007F2644" w:rsidRDefault="00FA7C49" w:rsidP="00FA7C49">
            <w:pPr>
              <w:spacing w:after="0" w:line="240" w:lineRule="auto"/>
              <w:ind w:left="34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Дорожка «Зебра»</w:t>
            </w:r>
          </w:p>
          <w:p w14:paraId="170793ED" w14:textId="77777777" w:rsidR="00FA7C49" w:rsidRPr="007F2644" w:rsidRDefault="00FA7C49" w:rsidP="00FA7C49">
            <w:pPr>
              <w:spacing w:after="0" w:line="240" w:lineRule="auto"/>
              <w:ind w:left="34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Жезл регулировщика</w:t>
            </w:r>
          </w:p>
          <w:p w14:paraId="18C2AA91" w14:textId="77777777" w:rsidR="00FA7C49" w:rsidRPr="007F2644" w:rsidRDefault="00FA7C49" w:rsidP="00FA7C49">
            <w:pPr>
              <w:spacing w:after="0" w:line="240" w:lineRule="auto"/>
              <w:ind w:left="34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Жилет инспектора ПДД</w:t>
            </w:r>
          </w:p>
          <w:p w14:paraId="7F162A61" w14:textId="77777777" w:rsidR="00FA7C49" w:rsidRPr="007F2644" w:rsidRDefault="00FA7C49" w:rsidP="00FA7C49">
            <w:pPr>
              <w:spacing w:after="0" w:line="240" w:lineRule="auto"/>
              <w:ind w:left="34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Паркинг, светофор</w:t>
            </w:r>
          </w:p>
          <w:p w14:paraId="1064C3CD" w14:textId="77777777" w:rsidR="00FA7C49" w:rsidRPr="007F2644" w:rsidRDefault="00FA7C49" w:rsidP="00FA7C49">
            <w:pPr>
              <w:spacing w:after="0" w:line="240" w:lineRule="auto"/>
              <w:ind w:left="34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Игровой модуль «Кухня»</w:t>
            </w:r>
          </w:p>
          <w:p w14:paraId="04B84CFE" w14:textId="77777777" w:rsidR="00FA7C49" w:rsidRPr="007F2644" w:rsidRDefault="00FA7C49" w:rsidP="00FA7C49">
            <w:pPr>
              <w:spacing w:after="0" w:line="240" w:lineRule="auto"/>
              <w:ind w:left="34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Игровой модуль «Парикмахерская»</w:t>
            </w:r>
          </w:p>
          <w:p w14:paraId="2D6E649F" w14:textId="77777777" w:rsidR="00FA7C49" w:rsidRPr="007F2644" w:rsidRDefault="00FA7C49" w:rsidP="00FA7C49">
            <w:pPr>
              <w:spacing w:after="0" w:line="240" w:lineRule="auto"/>
              <w:ind w:left="34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Коврик по правилам дорожного движения</w:t>
            </w:r>
          </w:p>
          <w:p w14:paraId="7F16F203" w14:textId="77777777" w:rsidR="00FA7C49" w:rsidRPr="007F2644" w:rsidRDefault="00FA7C49" w:rsidP="00FA7C49">
            <w:pPr>
              <w:spacing w:after="0" w:line="240" w:lineRule="auto"/>
              <w:ind w:left="34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Набор домашних животных</w:t>
            </w:r>
          </w:p>
          <w:p w14:paraId="2E4F5D85" w14:textId="77777777" w:rsidR="00FA7C49" w:rsidRPr="007F2644" w:rsidRDefault="00FA7C49" w:rsidP="00FA7C49">
            <w:pPr>
              <w:spacing w:after="0" w:line="240" w:lineRule="auto"/>
              <w:ind w:left="34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Набор диких животных</w:t>
            </w:r>
          </w:p>
          <w:p w14:paraId="35C377AE" w14:textId="77777777" w:rsidR="00FA7C49" w:rsidRPr="007F2644" w:rsidRDefault="00FA7C49" w:rsidP="00FA7C49">
            <w:pPr>
              <w:spacing w:after="0" w:line="240" w:lineRule="auto"/>
              <w:ind w:left="34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Набор инструментов для мальчиков</w:t>
            </w:r>
          </w:p>
          <w:p w14:paraId="26D3292D" w14:textId="77777777" w:rsidR="00FA7C49" w:rsidRPr="007F2644" w:rsidRDefault="00FA7C49" w:rsidP="00FA7C49">
            <w:pPr>
              <w:spacing w:after="0" w:line="240" w:lineRule="auto"/>
              <w:ind w:left="34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</w:t>
            </w:r>
          </w:p>
          <w:p w14:paraId="0DDF6A75" w14:textId="77777777" w:rsidR="00FA7C49" w:rsidRPr="007F2644" w:rsidRDefault="00FA7C49" w:rsidP="00FA7C49">
            <w:pPr>
              <w:spacing w:after="0" w:line="240" w:lineRule="auto"/>
              <w:ind w:left="34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Разные виды конструкторов </w:t>
            </w:r>
          </w:p>
          <w:p w14:paraId="4F03CC71" w14:textId="77777777" w:rsidR="00FA7C49" w:rsidRPr="007F2644" w:rsidRDefault="00FA7C49" w:rsidP="00FA7C49">
            <w:pPr>
              <w:spacing w:after="0" w:line="240" w:lineRule="auto"/>
              <w:ind w:left="34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Разные виды театров</w:t>
            </w:r>
          </w:p>
        </w:tc>
      </w:tr>
      <w:tr w:rsidR="007F2644" w:rsidRPr="007F2644" w14:paraId="241580A3" w14:textId="77777777" w:rsidTr="007F2644">
        <w:trPr>
          <w:trHeight w:val="294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DAD8" w14:textId="77777777" w:rsidR="00FA7C49" w:rsidRPr="007F2644" w:rsidRDefault="00FA7C49" w:rsidP="00FA7C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</w:tr>
      <w:tr w:rsidR="007F2644" w:rsidRPr="007F2644" w14:paraId="13B1ABC4" w14:textId="77777777" w:rsidTr="007F2644">
        <w:trPr>
          <w:trHeight w:val="560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4C3E8" w14:textId="77777777" w:rsidR="00FA7C49" w:rsidRPr="007F2644" w:rsidRDefault="00FA7C49" w:rsidP="00FA7C49">
            <w:pPr>
              <w:numPr>
                <w:ilvl w:val="1"/>
                <w:numId w:val="2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</w:p>
          <w:p w14:paraId="340C7B31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познавательных действий, становление сознания;</w:t>
            </w:r>
          </w:p>
          <w:p w14:paraId="5DDECD7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развитие воображения и творческой активности;</w:t>
            </w:r>
          </w:p>
          <w:p w14:paraId="477CE65B" w14:textId="77777777" w:rsidR="00FA7C49" w:rsidRPr="007F2644" w:rsidRDefault="00FA7C49" w:rsidP="00FA7C49">
            <w:pPr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планете Земля как общем доме людей, об особенностях её природы, многообразии стран и народов мира.</w:t>
            </w:r>
          </w:p>
          <w:p w14:paraId="1D9E1DA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14:paraId="55E38AE5" w14:textId="77777777" w:rsidR="00FA7C49" w:rsidRPr="007F2644" w:rsidRDefault="00FA7C49" w:rsidP="00FA7C4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5221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Математический центр</w:t>
            </w:r>
          </w:p>
          <w:p w14:paraId="5EDF74C8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010B8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DE4A8B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DE9F53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92EB0D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501887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C9E5D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8300B6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BF01EA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B91F88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FBA714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45A21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679DD4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1E8936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82B180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E064B3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8401C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4494C4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0C17DE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Литературный центр</w:t>
            </w:r>
          </w:p>
          <w:p w14:paraId="50FC727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FBF4E3C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929574B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206D00E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Центр искусства</w:t>
            </w:r>
          </w:p>
          <w:p w14:paraId="0A6893F0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900128F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2D4F6E1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Центр строительства</w:t>
            </w:r>
          </w:p>
          <w:p w14:paraId="7F0FE409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конструирования</w:t>
            </w:r>
          </w:p>
          <w:p w14:paraId="1FAC265B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A4838EB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FBC4A44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579E3B3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21316E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7215E9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BF7A64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C713A3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492EBB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927F99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35C4E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CEE3B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021C73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Центр природы (науки)</w:t>
            </w:r>
          </w:p>
          <w:p w14:paraId="750A3A1F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64A901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B45B03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145F26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93259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153A0A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606FF7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B44ADE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A9155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A3A93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9F157E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08684E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3088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Трафареты-обводки (геометрические фигуры)</w:t>
            </w:r>
          </w:p>
          <w:p w14:paraId="51D0B416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Счетный материал</w:t>
            </w:r>
          </w:p>
          <w:p w14:paraId="4E99924C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Комплекты цифр, математических знаков, геометрических фигур для магнитной доски.</w:t>
            </w:r>
          </w:p>
          <w:p w14:paraId="748E536F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Занимательный и познавательный математический материал, логико-математические игры </w:t>
            </w:r>
          </w:p>
          <w:p w14:paraId="1323C3C3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Дидактические лото и домино</w:t>
            </w:r>
          </w:p>
          <w:p w14:paraId="5E19BBD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Учебные приборы (весы, часы, песочные часы,  линейки, сантиметр, ростомер для детей и кукол)</w:t>
            </w:r>
          </w:p>
          <w:p w14:paraId="1C475908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Счеты, счетные палочки</w:t>
            </w:r>
          </w:p>
          <w:p w14:paraId="782F5767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«Волшебные часы» (части суток, дни недели, месяцы, времена года)</w:t>
            </w:r>
          </w:p>
          <w:p w14:paraId="4B38FFE8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Наборы объемных геометрических фигур.</w:t>
            </w:r>
          </w:p>
          <w:p w14:paraId="64BE39ED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Игры-головоломки.</w:t>
            </w:r>
          </w:p>
          <w:p w14:paraId="70C12059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14:paraId="3C02DBB6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Математические тетради.</w:t>
            </w:r>
          </w:p>
          <w:p w14:paraId="54B3A5D0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Занимательные книжки с математическим содержанием  (стихи, загадки)</w:t>
            </w:r>
          </w:p>
          <w:p w14:paraId="0AED0E75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Стихи, рассказы, знакомящие детей с историей страны, с ее сегодняшней жизнью</w:t>
            </w:r>
          </w:p>
          <w:p w14:paraId="43505594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Книги о жизни природы, о животных, растениях (хорошо иллюстрированные) страны, края</w:t>
            </w:r>
          </w:p>
          <w:p w14:paraId="7BEFD5A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Альбомы для зарисовки придуманных фигур для игр-головоломок</w:t>
            </w:r>
          </w:p>
          <w:p w14:paraId="3AE414B3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Трафареты и обводки </w:t>
            </w:r>
          </w:p>
          <w:p w14:paraId="5AFAF74F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Строительный конструктор с блоками среднего и маленького размера</w:t>
            </w:r>
          </w:p>
          <w:p w14:paraId="68EE7B32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Тематические наборы.</w:t>
            </w:r>
          </w:p>
          <w:p w14:paraId="1FF923C7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Небольшие игрушки для обыгрывания построек</w:t>
            </w:r>
          </w:p>
          <w:p w14:paraId="33DE5160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Макеты: железной дороги.</w:t>
            </w:r>
          </w:p>
          <w:p w14:paraId="72E49FAC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Транспорт: специальный транспорт строительная техника; </w:t>
            </w:r>
          </w:p>
          <w:p w14:paraId="47CE747B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техника.</w:t>
            </w:r>
          </w:p>
          <w:p w14:paraId="56577B3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Игра «Перекресток», действующая модель светофора;</w:t>
            </w:r>
          </w:p>
          <w:p w14:paraId="751E8900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Простейшие машины легковые и грузовые;</w:t>
            </w:r>
          </w:p>
          <w:p w14:paraId="2F7AC2A8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Простейшие схемы построек и «алгоритмы» их выполнения, закрепляемые на ковролиновой основе.</w:t>
            </w:r>
          </w:p>
          <w:p w14:paraId="138A720A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Фотоальбомы с постройками детей</w:t>
            </w:r>
          </w:p>
          <w:p w14:paraId="4145964A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Растения, требующие разных способов ухода, с учетом возраста детей </w:t>
            </w:r>
          </w:p>
          <w:p w14:paraId="25A3789D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Оборудование для ухода за растениями: передники, лейки, палочки для рыхления, тряпочки, пульверизатор и т.д.;</w:t>
            </w:r>
          </w:p>
          <w:p w14:paraId="0B56EFD0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Календарь наблюдений за состоянием погоды, за растениями.</w:t>
            </w:r>
          </w:p>
          <w:p w14:paraId="213AAAB3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Литература природоведческого содержания (по изучаемой и изученной теме);</w:t>
            </w:r>
          </w:p>
          <w:p w14:paraId="62B347FA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Картотеки: а) растения, имеющиеся в центре природы (информация познавательного, занимательного характера, стихи); б) растения ближайшего окружения (на участке); в) птицы, звери </w:t>
            </w:r>
            <w:r w:rsidRPr="007F26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(нашей полосы, жарких стран, северных широт);</w:t>
            </w:r>
          </w:p>
          <w:p w14:paraId="12DD2F72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Настольно-печатные, дидактические игры природоведческого содержания;</w:t>
            </w:r>
          </w:p>
          <w:p w14:paraId="4A71D1ED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Природный материал;</w:t>
            </w:r>
          </w:p>
          <w:p w14:paraId="0B8F3CB4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Альбомы для рассматривания по сезонам.</w:t>
            </w:r>
          </w:p>
          <w:p w14:paraId="1118836F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Глобусы, карты Урала, России, мира.</w:t>
            </w:r>
          </w:p>
          <w:p w14:paraId="7476FC15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Макеты природных зон, гор и т.д.</w:t>
            </w:r>
          </w:p>
        </w:tc>
      </w:tr>
      <w:tr w:rsidR="007F2644" w:rsidRPr="007F2644" w14:paraId="6F4CACB5" w14:textId="77777777" w:rsidTr="007F2644">
        <w:trPr>
          <w:trHeight w:val="322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34AE" w14:textId="77777777" w:rsidR="00FA7C49" w:rsidRPr="007F2644" w:rsidRDefault="00FA7C49" w:rsidP="00FA7C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</w:tr>
      <w:tr w:rsidR="007F2644" w:rsidRPr="007F2644" w14:paraId="77111B61" w14:textId="77777777" w:rsidTr="007F2644">
        <w:trPr>
          <w:trHeight w:val="485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901D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1. Обогащение активного словаря;</w:t>
            </w:r>
          </w:p>
          <w:p w14:paraId="3DC7AC2F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связной, грамматически правильной диалогической и монологической речи. 2. Развитие речевого творчества,  звуковой и интонационной культуры речи, фонематического слуха. </w:t>
            </w:r>
          </w:p>
          <w:p w14:paraId="30256676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3. Знакомство с книжной культурой, детской литературой, понимание на слух текстов различных жанров детской литературы.  </w:t>
            </w:r>
          </w:p>
          <w:p w14:paraId="25D8791D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4. Формирование звуковой аналитико-синтетической активности как предпосылки обучения грамоте.</w:t>
            </w:r>
          </w:p>
          <w:p w14:paraId="7CAB028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C1F2D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4D531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7F2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Литературный центр</w:t>
            </w:r>
          </w:p>
          <w:p w14:paraId="19C39C7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FE50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Сказки или сказочные произведения</w:t>
            </w:r>
          </w:p>
          <w:p w14:paraId="7E09F350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Издания тех произведений, с которыми в данное время детей знакомят на занятиях</w:t>
            </w:r>
          </w:p>
          <w:p w14:paraId="5EC8435E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Книги, которые дети приносят из дома</w:t>
            </w:r>
          </w:p>
          <w:p w14:paraId="43CD4663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«Толстые» книги, которые воспитатель читает детям в группе в течение длительного периода времени.</w:t>
            </w:r>
          </w:p>
          <w:p w14:paraId="35122A9E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Игрушки и предметные картинки для уточнения произношения в звукоподражаниях</w:t>
            </w:r>
          </w:p>
          <w:p w14:paraId="14F9C36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Игрушки и пособия для воспитания правильного физиологического дыхания Комплекты предметных картинок для уточнения произношения гласных, губных, переднеязычных, заднеязычных звуков;</w:t>
            </w:r>
          </w:p>
          <w:p w14:paraId="4CC9C4EB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Предметные картинки для автоматизации свистящих звуков;</w:t>
            </w:r>
          </w:p>
          <w:p w14:paraId="7394534B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Цветовые сигналы разных цветов</w:t>
            </w:r>
          </w:p>
          <w:p w14:paraId="1C4C61FA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Материалы для звукового и слогового анализа и синтеза (разноцветные фишки, магниты, светофоры);</w:t>
            </w:r>
          </w:p>
          <w:p w14:paraId="395785DE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Игры для формирования грамматического строя речи </w:t>
            </w:r>
          </w:p>
          <w:p w14:paraId="6DB76B84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Справочная и познавательная литература</w:t>
            </w:r>
          </w:p>
          <w:p w14:paraId="30A486F0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Энциклопедии</w:t>
            </w:r>
          </w:p>
          <w:p w14:paraId="32D972E4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Книжки-раскраски</w:t>
            </w:r>
          </w:p>
          <w:p w14:paraId="5B19562A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Аудио и </w:t>
            </w:r>
            <w:r w:rsidRPr="007F26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 –диски для прослушивания (произведения по программе и любимые детьми произведения)</w:t>
            </w:r>
          </w:p>
          <w:p w14:paraId="760B7214" w14:textId="77777777" w:rsidR="00FA7C49" w:rsidRPr="007F2644" w:rsidRDefault="00FA7C49" w:rsidP="00FA7C49">
            <w:pPr>
              <w:spacing w:after="0" w:line="240" w:lineRule="auto"/>
              <w:ind w:left="34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Книги, знакомящие с произведениями поэтов и писателей разных стран</w:t>
            </w:r>
          </w:p>
          <w:p w14:paraId="30246DE4" w14:textId="77777777" w:rsidR="00FA7C49" w:rsidRPr="007F2644" w:rsidRDefault="00FA7C49" w:rsidP="00FA7C49">
            <w:pPr>
              <w:spacing w:after="0" w:line="240" w:lineRule="auto"/>
              <w:ind w:left="34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Книги, знакомящие с произведениями поэтов и писателей России</w:t>
            </w:r>
          </w:p>
          <w:p w14:paraId="00988ACA" w14:textId="77777777" w:rsidR="00FA7C49" w:rsidRPr="007F2644" w:rsidRDefault="00FA7C49" w:rsidP="00FA7C49">
            <w:pPr>
              <w:spacing w:after="0" w:line="240" w:lineRule="auto"/>
              <w:ind w:left="34" w:right="5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Книги, знакомящие с русским фольклором и фольклором народов мира (песенки, заклички, сказки, потешки)</w:t>
            </w:r>
          </w:p>
        </w:tc>
      </w:tr>
      <w:tr w:rsidR="007F2644" w:rsidRPr="007F2644" w14:paraId="4D280075" w14:textId="77777777" w:rsidTr="007F2644">
        <w:trPr>
          <w:trHeight w:val="361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5AB0" w14:textId="77777777" w:rsidR="00FA7C49" w:rsidRPr="007F2644" w:rsidRDefault="00FA7C49" w:rsidP="00FA7C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7F2644" w:rsidRPr="007F2644" w14:paraId="70DCC66C" w14:textId="77777777" w:rsidTr="007F2644">
        <w:trPr>
          <w:trHeight w:val="485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5F46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1. Развитие предпосылок ценностно-смыслового восприятия и понимания произведений искусства (словесного, музыкального, изобразительного), </w:t>
            </w:r>
            <w:r w:rsidRPr="007F26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мира природы;</w:t>
            </w:r>
          </w:p>
          <w:p w14:paraId="13A1C0F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2. Формирование элементарных представлений о видах искусства;</w:t>
            </w:r>
          </w:p>
          <w:p w14:paraId="3F73C673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3. Восприятие музыки, художественной литературы, фольклора;</w:t>
            </w:r>
          </w:p>
          <w:p w14:paraId="57910F01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4. Развитие музыкальности детей, способности эмоционально воспринимать музыку;</w:t>
            </w:r>
          </w:p>
          <w:p w14:paraId="72F98269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5. Стимулирование сопереживания персонажам художественных произведений;</w:t>
            </w:r>
          </w:p>
          <w:p w14:paraId="690CE94F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6. Реализация самостоятельной творческой деятельности детей (изобразительной, конструктивно-модельной, музыкальной, и др.).</w:t>
            </w:r>
          </w:p>
          <w:p w14:paraId="2F5F5C9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94A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Центр искусства</w:t>
            </w:r>
          </w:p>
          <w:p w14:paraId="6BA679F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CA12A6E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DE59EFD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D1158CD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D88AB48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0F1FB7E9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EDF1573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F46B24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631E49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31A974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E2A10EE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ED82C4A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627E4B4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37DB4B7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88ABCD4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D7ADD8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0D90FC41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0E2A014A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C8025C8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Музыкальный зал</w:t>
            </w:r>
          </w:p>
          <w:p w14:paraId="5B3668CF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15FB07A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F022C0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15F33F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C58C857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50AB482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6BB9F4B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06DABF57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10EB1DD6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6E45B2F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18AD5A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632DDED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878B5C6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9E23D40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5754B5A9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7CA066F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Театрально-музыкальный центр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BBB2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Восковые и акварельные мелки</w:t>
            </w:r>
          </w:p>
          <w:p w14:paraId="75DE80AA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Цветной мел</w:t>
            </w:r>
          </w:p>
          <w:p w14:paraId="73FAF443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Гуашевые, акварельные краски</w:t>
            </w:r>
          </w:p>
          <w:p w14:paraId="7D79ADF0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Фломастеры, цветные карандаши</w:t>
            </w:r>
          </w:p>
          <w:p w14:paraId="4012DD47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14:paraId="2EBFC7D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Цветная и белая бумага, картон, обои, наклейки, ткани, нитки, ленты, самоклеящаяся пленка, старые открытки, природные материалы, проспекты, плакаты, клей и другие материалы, необходимые для изготовления детьми поделок</w:t>
            </w:r>
          </w:p>
          <w:p w14:paraId="0E620475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Палочки, кисти, стеки, ножницы</w:t>
            </w:r>
          </w:p>
          <w:p w14:paraId="6151BA51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Трафареты, печатки по изучаемым темам</w:t>
            </w:r>
          </w:p>
          <w:p w14:paraId="1765B003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Пооперационные карты выполнения поделок</w:t>
            </w:r>
          </w:p>
          <w:p w14:paraId="331E1CDC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Белая и цветная ткань для вышивания, пяльцы, мулине и цветная шерсть</w:t>
            </w:r>
          </w:p>
          <w:p w14:paraId="2545FF7C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Образцы декоративно-прикладного искусства (по возрасту и по программе), иллюстрации и альбомы по данной теме для рассматривания</w:t>
            </w:r>
          </w:p>
          <w:p w14:paraId="0967108A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Пианино, музыкальный центр</w:t>
            </w:r>
          </w:p>
          <w:p w14:paraId="51F24577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Барабаны, ложки, бубен, колокольчик, </w:t>
            </w:r>
          </w:p>
          <w:p w14:paraId="565FBD12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Металлофон, пианино детское, ксилофон</w:t>
            </w:r>
          </w:p>
          <w:p w14:paraId="31E54963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Румба, маракасы, кастаньеты, трещетка</w:t>
            </w:r>
          </w:p>
          <w:p w14:paraId="443D1961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Музыкальный треугольник, колотушка</w:t>
            </w:r>
          </w:p>
          <w:p w14:paraId="770383D7" w14:textId="77777777" w:rsidR="00FA7C49" w:rsidRPr="007F2644" w:rsidRDefault="00FA7C49" w:rsidP="00FA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Игрушки-самоделки (неозвученные): гармошка, балалайка</w:t>
            </w:r>
          </w:p>
          <w:p w14:paraId="5CE5B4A2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Музыкальный молоточек</w:t>
            </w:r>
          </w:p>
          <w:p w14:paraId="734F897C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Органчики, магнитофон</w:t>
            </w:r>
          </w:p>
          <w:p w14:paraId="4D5A43B2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Аудио кассеты, </w:t>
            </w:r>
            <w:r w:rsidRPr="007F26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 –диски</w:t>
            </w:r>
          </w:p>
          <w:p w14:paraId="1AE3E200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(песенки, музыкальные сказки, программный материал, «голоса природы»)</w:t>
            </w:r>
          </w:p>
          <w:p w14:paraId="3361E7C7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Лесенка из 5- 8-ми ступенек</w:t>
            </w:r>
          </w:p>
          <w:p w14:paraId="4E058599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Портреты композиторов</w:t>
            </w:r>
          </w:p>
          <w:p w14:paraId="44E32349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Картинки с изображением музыкальных инструментов</w:t>
            </w:r>
          </w:p>
          <w:p w14:paraId="58CD8627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 xml:space="preserve">Костюмы для взрослых </w:t>
            </w:r>
          </w:p>
          <w:p w14:paraId="5FA06FD1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упражнения типа</w:t>
            </w:r>
          </w:p>
          <w:p w14:paraId="28EE831D" w14:textId="77777777" w:rsidR="00FA7C49" w:rsidRPr="007F2644" w:rsidRDefault="00FA7C49" w:rsidP="00FA7C4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подборка аудиокассет, </w:t>
            </w:r>
            <w:r w:rsidRPr="007F26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–диски</w:t>
            </w:r>
            <w:r w:rsidRPr="007F26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разнообразными мелодиями (не только привычные детские песенки, но и народные, классические произведения, музыкальные произведения терапевтического характера).</w:t>
            </w:r>
          </w:p>
          <w:p w14:paraId="6128AF5F" w14:textId="77777777" w:rsidR="00FA7C49" w:rsidRPr="007F2644" w:rsidRDefault="00FA7C49" w:rsidP="00FA7C49">
            <w:pPr>
              <w:shd w:val="clear" w:color="auto" w:fill="FFFFFF"/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44">
              <w:rPr>
                <w:rFonts w:ascii="Times New Roman" w:hAnsi="Times New Roman" w:cs="Times New Roman"/>
                <w:sz w:val="24"/>
                <w:szCs w:val="24"/>
              </w:rPr>
              <w:t>Атрибуты к играм, пляскам, инсценировкам, сказкам, костюмы детские, маски-шапочки</w:t>
            </w:r>
          </w:p>
        </w:tc>
      </w:tr>
    </w:tbl>
    <w:p w14:paraId="08D5EF68" w14:textId="77777777" w:rsidR="00097EB4" w:rsidRDefault="00097EB4" w:rsidP="00772646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765C09C" w14:textId="77777777" w:rsidR="009023CB" w:rsidRDefault="009023CB" w:rsidP="005F70FB">
      <w:pPr>
        <w:spacing w:after="0" w:line="240" w:lineRule="auto"/>
        <w:ind w:firstLine="426"/>
        <w:rPr>
          <w:rFonts w:ascii="Times New Roman" w:eastAsia="Calibri" w:hAnsi="Times New Roman" w:cs="Times New Roman"/>
          <w:b/>
          <w:sz w:val="24"/>
          <w:szCs w:val="24"/>
        </w:rPr>
        <w:sectPr w:rsidR="009023CB" w:rsidSect="00C70C7D"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6E45A0DD" w14:textId="77777777" w:rsidR="001A7EBC" w:rsidRDefault="001A7EBC" w:rsidP="007F2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A7EBC" w:rsidSect="005C2189">
      <w:pgSz w:w="16840" w:h="11900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78133" w14:textId="77777777" w:rsidR="007D57CD" w:rsidRDefault="007D57CD" w:rsidP="00BA66FB">
      <w:pPr>
        <w:spacing w:after="0" w:line="240" w:lineRule="auto"/>
      </w:pPr>
      <w:r>
        <w:separator/>
      </w:r>
    </w:p>
  </w:endnote>
  <w:endnote w:type="continuationSeparator" w:id="0">
    <w:p w14:paraId="7628D06C" w14:textId="77777777" w:rsidR="007D57CD" w:rsidRDefault="007D57CD" w:rsidP="00BA6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80">
    <w:altName w:val="Times New Roman"/>
    <w:charset w:val="CC"/>
    <w:family w:val="auto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2421911"/>
      <w:docPartObj>
        <w:docPartGallery w:val="Page Numbers (Bottom of Page)"/>
        <w:docPartUnique/>
      </w:docPartObj>
    </w:sdtPr>
    <w:sdtContent>
      <w:p w14:paraId="6BEADD56" w14:textId="77777777" w:rsidR="004E53B2" w:rsidRDefault="004E53B2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D6A">
          <w:rPr>
            <w:noProof/>
          </w:rPr>
          <w:t>116</w:t>
        </w:r>
        <w:r>
          <w:rPr>
            <w:noProof/>
          </w:rPr>
          <w:fldChar w:fldCharType="end"/>
        </w:r>
      </w:p>
    </w:sdtContent>
  </w:sdt>
  <w:p w14:paraId="2C3A11C6" w14:textId="77777777" w:rsidR="004E53B2" w:rsidRDefault="004E53B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F0CA9" w14:textId="77777777" w:rsidR="004E53B2" w:rsidRDefault="004E53B2" w:rsidP="004B2D62">
    <w:pPr>
      <w:pStyle w:val="a8"/>
      <w:framePr w:wrap="none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5095698C" w14:textId="77777777" w:rsidR="004E53B2" w:rsidRDefault="004E53B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03765" w14:textId="77777777" w:rsidR="004E53B2" w:rsidRDefault="004E53B2" w:rsidP="004B2D62">
    <w:pPr>
      <w:pStyle w:val="a8"/>
      <w:framePr w:wrap="none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D4D6A">
      <w:rPr>
        <w:rStyle w:val="aa"/>
        <w:noProof/>
      </w:rPr>
      <w:t>89</w:t>
    </w:r>
    <w:r>
      <w:rPr>
        <w:rStyle w:val="aa"/>
      </w:rPr>
      <w:fldChar w:fldCharType="end"/>
    </w:r>
  </w:p>
  <w:p w14:paraId="218367C2" w14:textId="77777777" w:rsidR="004E53B2" w:rsidRDefault="004E53B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213DC" w14:textId="77777777" w:rsidR="007D57CD" w:rsidRDefault="007D57CD" w:rsidP="00BA66FB">
      <w:pPr>
        <w:spacing w:after="0" w:line="240" w:lineRule="auto"/>
      </w:pPr>
      <w:r>
        <w:separator/>
      </w:r>
    </w:p>
  </w:footnote>
  <w:footnote w:type="continuationSeparator" w:id="0">
    <w:p w14:paraId="00C095C9" w14:textId="77777777" w:rsidR="007D57CD" w:rsidRDefault="007D57CD" w:rsidP="00BA66FB">
      <w:pPr>
        <w:spacing w:after="0" w:line="240" w:lineRule="auto"/>
      </w:pPr>
      <w:r>
        <w:continuationSeparator/>
      </w:r>
    </w:p>
  </w:footnote>
  <w:footnote w:id="1">
    <w:p w14:paraId="60B50130" w14:textId="77777777" w:rsidR="004E53B2" w:rsidRDefault="004E53B2" w:rsidP="00FA7C49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/>
        <w:bCs/>
        <w:i/>
        <w:iCs/>
        <w:smallCaps/>
        <w:strike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  <w:b/>
        <w:bCs/>
        <w:i/>
        <w:iCs/>
        <w:smallCaps/>
        <w:strike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3">
      <w:start w:val="1"/>
      <w:numFmt w:val="decimal"/>
      <w:lvlText w:val="%3.%4."/>
      <w:lvlJc w:val="left"/>
      <w:pPr>
        <w:tabs>
          <w:tab w:val="num" w:pos="1800"/>
        </w:tabs>
        <w:ind w:left="1800" w:hanging="360"/>
      </w:pPr>
      <w:rPr>
        <w:rFonts w:cs="Times New Roman"/>
        <w:b/>
        <w:bCs/>
        <w:i/>
        <w:iCs/>
        <w:smallCaps/>
        <w:strike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decimal"/>
      <w:lvlText w:val="%3.%4.%5."/>
      <w:lvlJc w:val="left"/>
      <w:pPr>
        <w:tabs>
          <w:tab w:val="num" w:pos="2160"/>
        </w:tabs>
        <w:ind w:left="2160" w:hanging="360"/>
      </w:pPr>
      <w:rPr>
        <w:rFonts w:cs="Times New Roman"/>
        <w:b/>
        <w:bCs/>
        <w:i/>
        <w:iCs/>
        <w:smallCaps/>
        <w:strike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decimal"/>
      <w:lvlText w:val="%3.%4.%5.%6."/>
      <w:lvlJc w:val="left"/>
      <w:pPr>
        <w:tabs>
          <w:tab w:val="num" w:pos="2520"/>
        </w:tabs>
        <w:ind w:left="2520" w:hanging="360"/>
      </w:pPr>
      <w:rPr>
        <w:rFonts w:cs="Times New Roman"/>
        <w:b/>
        <w:bCs/>
        <w:i/>
        <w:iCs/>
        <w:smallCaps/>
        <w:strike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decimal"/>
      <w:lvlText w:val="%3.%4.%5.%6.%7."/>
      <w:lvlJc w:val="left"/>
      <w:pPr>
        <w:tabs>
          <w:tab w:val="num" w:pos="2880"/>
        </w:tabs>
        <w:ind w:left="2880" w:hanging="360"/>
      </w:pPr>
      <w:rPr>
        <w:rFonts w:cs="Times New Roman"/>
        <w:b/>
        <w:bCs/>
        <w:i/>
        <w:iCs/>
        <w:smallCaps/>
        <w:strike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decimal"/>
      <w:lvlText w:val="%3.%4.%5.%6.%7.%8."/>
      <w:lvlJc w:val="left"/>
      <w:pPr>
        <w:tabs>
          <w:tab w:val="num" w:pos="3240"/>
        </w:tabs>
        <w:ind w:left="3240" w:hanging="360"/>
      </w:pPr>
      <w:rPr>
        <w:rFonts w:cs="Times New Roman"/>
        <w:b/>
        <w:bCs/>
        <w:i/>
        <w:iCs/>
        <w:smallCaps/>
        <w:strike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1"/>
      <w:numFmt w:val="decimal"/>
      <w:lvlText w:val="%3.%4.%5.%6.%7.%8.%9."/>
      <w:lvlJc w:val="left"/>
      <w:pPr>
        <w:tabs>
          <w:tab w:val="num" w:pos="3600"/>
        </w:tabs>
        <w:ind w:left="3600" w:hanging="360"/>
      </w:pPr>
      <w:rPr>
        <w:rFonts w:cs="Times New Roman"/>
        <w:b/>
        <w:bCs/>
        <w:i/>
        <w:iCs/>
        <w:smallCaps/>
        <w:strike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3" w15:restartNumberingAfterBreak="0">
    <w:nsid w:val="00000031"/>
    <w:multiLevelType w:val="singleLevel"/>
    <w:tmpl w:val="00000031"/>
    <w:name w:val="WW8Num31"/>
    <w:lvl w:ilvl="0">
      <w:start w:val="1"/>
      <w:numFmt w:val="bullet"/>
      <w:lvlText w:val=""/>
      <w:lvlJc w:val="left"/>
      <w:pPr>
        <w:tabs>
          <w:tab w:val="num" w:pos="1437"/>
        </w:tabs>
        <w:ind w:left="1077" w:firstLine="0"/>
      </w:pPr>
      <w:rPr>
        <w:rFonts w:ascii="Symbol" w:hAnsi="Symbol" w:cs="Symbol"/>
      </w:rPr>
    </w:lvl>
  </w:abstractNum>
  <w:abstractNum w:abstractNumId="4" w15:restartNumberingAfterBreak="0">
    <w:nsid w:val="013B6B29"/>
    <w:multiLevelType w:val="hybridMultilevel"/>
    <w:tmpl w:val="8050FC9C"/>
    <w:lvl w:ilvl="0" w:tplc="0D1E897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92A43BC8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E7DE6"/>
    <w:multiLevelType w:val="hybridMultilevel"/>
    <w:tmpl w:val="84AC205C"/>
    <w:lvl w:ilvl="0" w:tplc="D162181E">
      <w:start w:val="1"/>
      <w:numFmt w:val="bullet"/>
      <w:pStyle w:val="2"/>
      <w:lvlText w:val=""/>
      <w:lvlJc w:val="left"/>
      <w:pPr>
        <w:tabs>
          <w:tab w:val="num" w:pos="537"/>
        </w:tabs>
        <w:ind w:left="537" w:hanging="35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B44DE3"/>
    <w:multiLevelType w:val="hybridMultilevel"/>
    <w:tmpl w:val="0E68F872"/>
    <w:lvl w:ilvl="0" w:tplc="0419000F">
      <w:start w:val="1"/>
      <w:numFmt w:val="decimal"/>
      <w:lvlText w:val="%1."/>
      <w:lvlJc w:val="left"/>
      <w:pPr>
        <w:ind w:left="1159" w:hanging="750"/>
      </w:pPr>
      <w:rPr>
        <w:rFonts w:cs="Times New Roman" w:hint="default"/>
      </w:rPr>
    </w:lvl>
    <w:lvl w:ilvl="1" w:tplc="F6304CDA">
      <w:start w:val="1"/>
      <w:numFmt w:val="decimal"/>
      <w:lvlText w:val="%2)"/>
      <w:lvlJc w:val="left"/>
      <w:pPr>
        <w:ind w:left="2149" w:hanging="102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2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29" w:hanging="180"/>
      </w:pPr>
      <w:rPr>
        <w:rFonts w:cs="Times New Roman"/>
      </w:rPr>
    </w:lvl>
  </w:abstractNum>
  <w:abstractNum w:abstractNumId="7" w15:restartNumberingAfterBreak="0">
    <w:nsid w:val="0EE170DD"/>
    <w:multiLevelType w:val="hybridMultilevel"/>
    <w:tmpl w:val="4F96B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93F01"/>
    <w:multiLevelType w:val="multilevel"/>
    <w:tmpl w:val="7DB8A0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1F14D24"/>
    <w:multiLevelType w:val="multilevel"/>
    <w:tmpl w:val="1C682C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3301FEA"/>
    <w:multiLevelType w:val="multilevel"/>
    <w:tmpl w:val="496628E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1" w15:restartNumberingAfterBreak="0">
    <w:nsid w:val="26AC47DB"/>
    <w:multiLevelType w:val="hybridMultilevel"/>
    <w:tmpl w:val="C4F2220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2EB92345"/>
    <w:multiLevelType w:val="multilevel"/>
    <w:tmpl w:val="90080CC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3480" w:hanging="7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88" w:hanging="7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62" w:hanging="7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cs="Times New Roman" w:hint="default"/>
      </w:rPr>
    </w:lvl>
  </w:abstractNum>
  <w:abstractNum w:abstractNumId="13" w15:restartNumberingAfterBreak="0">
    <w:nsid w:val="31F52FD2"/>
    <w:multiLevelType w:val="hybridMultilevel"/>
    <w:tmpl w:val="AD1A3F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6B32DB4"/>
    <w:multiLevelType w:val="multilevel"/>
    <w:tmpl w:val="496628EE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5" w15:restartNumberingAfterBreak="0">
    <w:nsid w:val="404E2513"/>
    <w:multiLevelType w:val="hybridMultilevel"/>
    <w:tmpl w:val="0E58B9AC"/>
    <w:lvl w:ilvl="0" w:tplc="A5D44C86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AC71FF"/>
    <w:multiLevelType w:val="hybridMultilevel"/>
    <w:tmpl w:val="5E4AD340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A12C05"/>
    <w:multiLevelType w:val="hybridMultilevel"/>
    <w:tmpl w:val="D2D2625A"/>
    <w:lvl w:ilvl="0" w:tplc="AABC9312">
      <w:start w:val="65535"/>
      <w:numFmt w:val="bullet"/>
      <w:lvlText w:val="•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ECA7073"/>
    <w:multiLevelType w:val="hybridMultilevel"/>
    <w:tmpl w:val="78048C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E170E"/>
    <w:multiLevelType w:val="hybridMultilevel"/>
    <w:tmpl w:val="BFE8B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A0626B"/>
    <w:multiLevelType w:val="hybridMultilevel"/>
    <w:tmpl w:val="D8C21B34"/>
    <w:lvl w:ilvl="0" w:tplc="04190011">
      <w:start w:val="1"/>
      <w:numFmt w:val="decimal"/>
      <w:lvlText w:val="%1)"/>
      <w:lvlJc w:val="left"/>
      <w:pPr>
        <w:tabs>
          <w:tab w:val="num" w:pos="1202"/>
        </w:tabs>
        <w:ind w:left="12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2"/>
        </w:tabs>
        <w:ind w:left="19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2"/>
        </w:tabs>
        <w:ind w:left="26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2"/>
        </w:tabs>
        <w:ind w:left="33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82"/>
        </w:tabs>
        <w:ind w:left="40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02"/>
        </w:tabs>
        <w:ind w:left="48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22"/>
        </w:tabs>
        <w:ind w:left="55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42"/>
        </w:tabs>
        <w:ind w:left="62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62"/>
        </w:tabs>
        <w:ind w:left="6962" w:hanging="180"/>
      </w:pPr>
      <w:rPr>
        <w:rFonts w:cs="Times New Roman"/>
      </w:rPr>
    </w:lvl>
  </w:abstractNum>
  <w:abstractNum w:abstractNumId="21" w15:restartNumberingAfterBreak="0">
    <w:nsid w:val="60486544"/>
    <w:multiLevelType w:val="hybridMultilevel"/>
    <w:tmpl w:val="02BC509E"/>
    <w:lvl w:ilvl="0" w:tplc="DDF219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8720E31"/>
    <w:multiLevelType w:val="multilevel"/>
    <w:tmpl w:val="8892D4C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49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5858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8427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0636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3205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5774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7983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0552" w:hanging="2160"/>
      </w:pPr>
      <w:rPr>
        <w:rFonts w:hint="default"/>
        <w:i w:val="0"/>
      </w:rPr>
    </w:lvl>
  </w:abstractNum>
  <w:abstractNum w:abstractNumId="23" w15:restartNumberingAfterBreak="0">
    <w:nsid w:val="7C993CDC"/>
    <w:multiLevelType w:val="hybridMultilevel"/>
    <w:tmpl w:val="C0809C8E"/>
    <w:lvl w:ilvl="0" w:tplc="9C3A0E3C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F2047F3"/>
    <w:multiLevelType w:val="hybridMultilevel"/>
    <w:tmpl w:val="84345AA2"/>
    <w:lvl w:ilvl="0" w:tplc="AABC9312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756D6C"/>
    <w:multiLevelType w:val="hybridMultilevel"/>
    <w:tmpl w:val="530A06EA"/>
    <w:lvl w:ilvl="0" w:tplc="B9AED694">
      <w:numFmt w:val="bullet"/>
      <w:lvlText w:val="•"/>
      <w:legacy w:legacy="1" w:legacySpace="0" w:legacyIndent="134"/>
      <w:lvlJc w:val="left"/>
      <w:pPr>
        <w:ind w:left="1276"/>
      </w:pPr>
      <w:rPr>
        <w:rFonts w:ascii="Century Schoolbook" w:hAnsi="Century Schoolbook" w:hint="default"/>
      </w:rPr>
    </w:lvl>
    <w:lvl w:ilvl="1" w:tplc="041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31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num w:numId="1" w16cid:durableId="1797528339">
    <w:abstractNumId w:val="22"/>
  </w:num>
  <w:num w:numId="2" w16cid:durableId="502086930">
    <w:abstractNumId w:val="8"/>
  </w:num>
  <w:num w:numId="3" w16cid:durableId="2067100243">
    <w:abstractNumId w:val="6"/>
  </w:num>
  <w:num w:numId="4" w16cid:durableId="2068331126">
    <w:abstractNumId w:val="23"/>
  </w:num>
  <w:num w:numId="5" w16cid:durableId="967857818">
    <w:abstractNumId w:val="0"/>
  </w:num>
  <w:num w:numId="6" w16cid:durableId="1003168046">
    <w:abstractNumId w:val="15"/>
  </w:num>
  <w:num w:numId="7" w16cid:durableId="1603995839">
    <w:abstractNumId w:val="16"/>
  </w:num>
  <w:num w:numId="8" w16cid:durableId="2144343286">
    <w:abstractNumId w:val="25"/>
  </w:num>
  <w:num w:numId="9" w16cid:durableId="577793469">
    <w:abstractNumId w:val="7"/>
  </w:num>
  <w:num w:numId="10" w16cid:durableId="404450893">
    <w:abstractNumId w:val="19"/>
  </w:num>
  <w:num w:numId="11" w16cid:durableId="293946649">
    <w:abstractNumId w:val="18"/>
  </w:num>
  <w:num w:numId="12" w16cid:durableId="1025639154">
    <w:abstractNumId w:val="26"/>
  </w:num>
  <w:num w:numId="13" w16cid:durableId="157504477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38113498">
    <w:abstractNumId w:val="17"/>
  </w:num>
  <w:num w:numId="15" w16cid:durableId="1354454500">
    <w:abstractNumId w:val="10"/>
  </w:num>
  <w:num w:numId="16" w16cid:durableId="1132944483">
    <w:abstractNumId w:val="9"/>
  </w:num>
  <w:num w:numId="17" w16cid:durableId="781001480">
    <w:abstractNumId w:val="20"/>
  </w:num>
  <w:num w:numId="18" w16cid:durableId="536546020">
    <w:abstractNumId w:val="11"/>
  </w:num>
  <w:num w:numId="19" w16cid:durableId="1070077549">
    <w:abstractNumId w:val="1"/>
  </w:num>
  <w:num w:numId="20" w16cid:durableId="2121215346">
    <w:abstractNumId w:val="4"/>
  </w:num>
  <w:num w:numId="21" w16cid:durableId="585574978">
    <w:abstractNumId w:val="24"/>
  </w:num>
  <w:num w:numId="22" w16cid:durableId="638648570">
    <w:abstractNumId w:val="14"/>
  </w:num>
  <w:num w:numId="23" w16cid:durableId="228659821">
    <w:abstractNumId w:val="2"/>
  </w:num>
  <w:num w:numId="24" w16cid:durableId="1864904409">
    <w:abstractNumId w:val="5"/>
  </w:num>
  <w:num w:numId="25" w16cid:durableId="311444863">
    <w:abstractNumId w:val="21"/>
  </w:num>
  <w:num w:numId="26" w16cid:durableId="1405295824">
    <w:abstractNumId w:val="13"/>
  </w:num>
  <w:num w:numId="27" w16cid:durableId="1395080815">
    <w:abstractNumId w:val="3"/>
  </w:num>
  <w:num w:numId="28" w16cid:durableId="16469345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76238892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3B0D"/>
    <w:rsid w:val="0002408D"/>
    <w:rsid w:val="000245CD"/>
    <w:rsid w:val="000248D7"/>
    <w:rsid w:val="0002692E"/>
    <w:rsid w:val="00047C9E"/>
    <w:rsid w:val="0005074E"/>
    <w:rsid w:val="00054258"/>
    <w:rsid w:val="000628A5"/>
    <w:rsid w:val="00064F20"/>
    <w:rsid w:val="000714AD"/>
    <w:rsid w:val="0007229E"/>
    <w:rsid w:val="00072B8E"/>
    <w:rsid w:val="000752D8"/>
    <w:rsid w:val="000756CA"/>
    <w:rsid w:val="0008464F"/>
    <w:rsid w:val="00093D4B"/>
    <w:rsid w:val="00097EB4"/>
    <w:rsid w:val="000A0DE5"/>
    <w:rsid w:val="000A4A8D"/>
    <w:rsid w:val="000A5058"/>
    <w:rsid w:val="000B3AD8"/>
    <w:rsid w:val="000B4864"/>
    <w:rsid w:val="000C37D3"/>
    <w:rsid w:val="000D0440"/>
    <w:rsid w:val="000E126C"/>
    <w:rsid w:val="000E5C41"/>
    <w:rsid w:val="000E7DBE"/>
    <w:rsid w:val="000F1D37"/>
    <w:rsid w:val="000F3FB1"/>
    <w:rsid w:val="000F6C7D"/>
    <w:rsid w:val="0010400C"/>
    <w:rsid w:val="00104B06"/>
    <w:rsid w:val="00105C17"/>
    <w:rsid w:val="00111A80"/>
    <w:rsid w:val="00120612"/>
    <w:rsid w:val="0013462D"/>
    <w:rsid w:val="00136325"/>
    <w:rsid w:val="00136446"/>
    <w:rsid w:val="001438E5"/>
    <w:rsid w:val="00144B09"/>
    <w:rsid w:val="001513E2"/>
    <w:rsid w:val="00152773"/>
    <w:rsid w:val="00176241"/>
    <w:rsid w:val="0018075F"/>
    <w:rsid w:val="00190D5F"/>
    <w:rsid w:val="00196C3E"/>
    <w:rsid w:val="00197B9C"/>
    <w:rsid w:val="001A1439"/>
    <w:rsid w:val="001A172B"/>
    <w:rsid w:val="001A1C51"/>
    <w:rsid w:val="001A7EBC"/>
    <w:rsid w:val="001B1F89"/>
    <w:rsid w:val="001B222A"/>
    <w:rsid w:val="001B2FB9"/>
    <w:rsid w:val="001B4751"/>
    <w:rsid w:val="001B7D81"/>
    <w:rsid w:val="001C2713"/>
    <w:rsid w:val="001C2715"/>
    <w:rsid w:val="001D2419"/>
    <w:rsid w:val="001D29A1"/>
    <w:rsid w:val="001E3EF0"/>
    <w:rsid w:val="001E787C"/>
    <w:rsid w:val="001E7F5F"/>
    <w:rsid w:val="001F27CC"/>
    <w:rsid w:val="001F43A9"/>
    <w:rsid w:val="00205807"/>
    <w:rsid w:val="00210B6D"/>
    <w:rsid w:val="00213218"/>
    <w:rsid w:val="00214DD3"/>
    <w:rsid w:val="00217D57"/>
    <w:rsid w:val="00232E74"/>
    <w:rsid w:val="00235672"/>
    <w:rsid w:val="00242CAF"/>
    <w:rsid w:val="00243C37"/>
    <w:rsid w:val="00245E16"/>
    <w:rsid w:val="002512A6"/>
    <w:rsid w:val="002742F2"/>
    <w:rsid w:val="00276A46"/>
    <w:rsid w:val="00290F4D"/>
    <w:rsid w:val="00294E93"/>
    <w:rsid w:val="002A1615"/>
    <w:rsid w:val="002A3002"/>
    <w:rsid w:val="002B57DF"/>
    <w:rsid w:val="002D03C1"/>
    <w:rsid w:val="002D263D"/>
    <w:rsid w:val="002E090A"/>
    <w:rsid w:val="002E48EC"/>
    <w:rsid w:val="002F06A3"/>
    <w:rsid w:val="002F4F9D"/>
    <w:rsid w:val="002F6639"/>
    <w:rsid w:val="002F69E0"/>
    <w:rsid w:val="00303E19"/>
    <w:rsid w:val="00306798"/>
    <w:rsid w:val="003075A6"/>
    <w:rsid w:val="00312537"/>
    <w:rsid w:val="00314F5E"/>
    <w:rsid w:val="003208AC"/>
    <w:rsid w:val="00323634"/>
    <w:rsid w:val="00327EB0"/>
    <w:rsid w:val="0034251A"/>
    <w:rsid w:val="00344AF3"/>
    <w:rsid w:val="0036112C"/>
    <w:rsid w:val="0036521A"/>
    <w:rsid w:val="00366751"/>
    <w:rsid w:val="00367482"/>
    <w:rsid w:val="00374971"/>
    <w:rsid w:val="003840A4"/>
    <w:rsid w:val="00394B11"/>
    <w:rsid w:val="003A43D0"/>
    <w:rsid w:val="003A4C68"/>
    <w:rsid w:val="003B1007"/>
    <w:rsid w:val="003B72C2"/>
    <w:rsid w:val="003C5930"/>
    <w:rsid w:val="003D2868"/>
    <w:rsid w:val="003D3E5F"/>
    <w:rsid w:val="003D6652"/>
    <w:rsid w:val="003E1865"/>
    <w:rsid w:val="003E2F02"/>
    <w:rsid w:val="003E35D7"/>
    <w:rsid w:val="003F4D6D"/>
    <w:rsid w:val="003F73AE"/>
    <w:rsid w:val="003F78CD"/>
    <w:rsid w:val="00411BAD"/>
    <w:rsid w:val="004131E8"/>
    <w:rsid w:val="00426FCD"/>
    <w:rsid w:val="0044102B"/>
    <w:rsid w:val="00441299"/>
    <w:rsid w:val="00446719"/>
    <w:rsid w:val="00450147"/>
    <w:rsid w:val="00456540"/>
    <w:rsid w:val="0046231F"/>
    <w:rsid w:val="004862AD"/>
    <w:rsid w:val="00486467"/>
    <w:rsid w:val="00487A47"/>
    <w:rsid w:val="00491D94"/>
    <w:rsid w:val="0049520B"/>
    <w:rsid w:val="00497D7B"/>
    <w:rsid w:val="004A04C1"/>
    <w:rsid w:val="004A092E"/>
    <w:rsid w:val="004A3ED2"/>
    <w:rsid w:val="004A4BA3"/>
    <w:rsid w:val="004A52EF"/>
    <w:rsid w:val="004B0C18"/>
    <w:rsid w:val="004B2D62"/>
    <w:rsid w:val="004D4FB8"/>
    <w:rsid w:val="004D566E"/>
    <w:rsid w:val="004D7CF6"/>
    <w:rsid w:val="004E236E"/>
    <w:rsid w:val="004E53B2"/>
    <w:rsid w:val="004F2337"/>
    <w:rsid w:val="004F7385"/>
    <w:rsid w:val="00500C7E"/>
    <w:rsid w:val="00502593"/>
    <w:rsid w:val="0052213D"/>
    <w:rsid w:val="00526F5E"/>
    <w:rsid w:val="005273B3"/>
    <w:rsid w:val="0054363F"/>
    <w:rsid w:val="00552BEC"/>
    <w:rsid w:val="00552D25"/>
    <w:rsid w:val="00553F83"/>
    <w:rsid w:val="005563AC"/>
    <w:rsid w:val="005577B8"/>
    <w:rsid w:val="005630CA"/>
    <w:rsid w:val="005820D7"/>
    <w:rsid w:val="00582ABF"/>
    <w:rsid w:val="00583E2D"/>
    <w:rsid w:val="00584A1A"/>
    <w:rsid w:val="00587316"/>
    <w:rsid w:val="00591E3D"/>
    <w:rsid w:val="0059350F"/>
    <w:rsid w:val="005A75D9"/>
    <w:rsid w:val="005C0953"/>
    <w:rsid w:val="005C09A0"/>
    <w:rsid w:val="005C2189"/>
    <w:rsid w:val="005E0588"/>
    <w:rsid w:val="005E06D6"/>
    <w:rsid w:val="005F0A96"/>
    <w:rsid w:val="005F1E57"/>
    <w:rsid w:val="005F2A04"/>
    <w:rsid w:val="005F3203"/>
    <w:rsid w:val="005F56DE"/>
    <w:rsid w:val="005F70FB"/>
    <w:rsid w:val="00600E8A"/>
    <w:rsid w:val="006022C9"/>
    <w:rsid w:val="00602C6C"/>
    <w:rsid w:val="00604F2F"/>
    <w:rsid w:val="006109F7"/>
    <w:rsid w:val="0061315F"/>
    <w:rsid w:val="006172E6"/>
    <w:rsid w:val="006278AB"/>
    <w:rsid w:val="00630747"/>
    <w:rsid w:val="0063200F"/>
    <w:rsid w:val="0063272F"/>
    <w:rsid w:val="00635563"/>
    <w:rsid w:val="006419E5"/>
    <w:rsid w:val="006517E4"/>
    <w:rsid w:val="00671990"/>
    <w:rsid w:val="0067256B"/>
    <w:rsid w:val="00672FCD"/>
    <w:rsid w:val="00673400"/>
    <w:rsid w:val="00675052"/>
    <w:rsid w:val="00687F2E"/>
    <w:rsid w:val="00694F3A"/>
    <w:rsid w:val="00696A06"/>
    <w:rsid w:val="006A55FC"/>
    <w:rsid w:val="006D4CBD"/>
    <w:rsid w:val="006E0B00"/>
    <w:rsid w:val="006E1D5C"/>
    <w:rsid w:val="006E5D94"/>
    <w:rsid w:val="006F0ABD"/>
    <w:rsid w:val="006F6E58"/>
    <w:rsid w:val="007061C7"/>
    <w:rsid w:val="007077A6"/>
    <w:rsid w:val="00722440"/>
    <w:rsid w:val="00723303"/>
    <w:rsid w:val="007243BB"/>
    <w:rsid w:val="00730AEA"/>
    <w:rsid w:val="00733D7A"/>
    <w:rsid w:val="00735FE3"/>
    <w:rsid w:val="00736028"/>
    <w:rsid w:val="00752377"/>
    <w:rsid w:val="007524C0"/>
    <w:rsid w:val="00753BBF"/>
    <w:rsid w:val="00762080"/>
    <w:rsid w:val="00765C07"/>
    <w:rsid w:val="00770A69"/>
    <w:rsid w:val="00772646"/>
    <w:rsid w:val="00781AF7"/>
    <w:rsid w:val="007821D0"/>
    <w:rsid w:val="00784DA1"/>
    <w:rsid w:val="00785A16"/>
    <w:rsid w:val="007B0C22"/>
    <w:rsid w:val="007B151C"/>
    <w:rsid w:val="007B218D"/>
    <w:rsid w:val="007B437E"/>
    <w:rsid w:val="007B69DE"/>
    <w:rsid w:val="007B7A89"/>
    <w:rsid w:val="007C188D"/>
    <w:rsid w:val="007C19C4"/>
    <w:rsid w:val="007C1BCC"/>
    <w:rsid w:val="007C578A"/>
    <w:rsid w:val="007D5494"/>
    <w:rsid w:val="007D57CD"/>
    <w:rsid w:val="007D6C05"/>
    <w:rsid w:val="007E1407"/>
    <w:rsid w:val="007E3BE6"/>
    <w:rsid w:val="007E7DB2"/>
    <w:rsid w:val="007F2644"/>
    <w:rsid w:val="007F373D"/>
    <w:rsid w:val="007F547F"/>
    <w:rsid w:val="00804CEA"/>
    <w:rsid w:val="008067B6"/>
    <w:rsid w:val="00813BE5"/>
    <w:rsid w:val="0081530B"/>
    <w:rsid w:val="00824354"/>
    <w:rsid w:val="00831429"/>
    <w:rsid w:val="00832E21"/>
    <w:rsid w:val="00837632"/>
    <w:rsid w:val="008508DB"/>
    <w:rsid w:val="00862A8C"/>
    <w:rsid w:val="00864571"/>
    <w:rsid w:val="008679F2"/>
    <w:rsid w:val="00870D86"/>
    <w:rsid w:val="00880A0D"/>
    <w:rsid w:val="0088590A"/>
    <w:rsid w:val="0089105C"/>
    <w:rsid w:val="00895E56"/>
    <w:rsid w:val="008A0596"/>
    <w:rsid w:val="008B4F4D"/>
    <w:rsid w:val="008C0918"/>
    <w:rsid w:val="008C1EFD"/>
    <w:rsid w:val="008D51FA"/>
    <w:rsid w:val="008E47E1"/>
    <w:rsid w:val="008E588A"/>
    <w:rsid w:val="008F5626"/>
    <w:rsid w:val="008F7CC9"/>
    <w:rsid w:val="009023CB"/>
    <w:rsid w:val="00910787"/>
    <w:rsid w:val="00930323"/>
    <w:rsid w:val="00934C6F"/>
    <w:rsid w:val="009410D7"/>
    <w:rsid w:val="00945E48"/>
    <w:rsid w:val="009520D8"/>
    <w:rsid w:val="00964258"/>
    <w:rsid w:val="0097311A"/>
    <w:rsid w:val="0097367A"/>
    <w:rsid w:val="00977F14"/>
    <w:rsid w:val="00982EF7"/>
    <w:rsid w:val="009852C8"/>
    <w:rsid w:val="00985899"/>
    <w:rsid w:val="00986219"/>
    <w:rsid w:val="009923A6"/>
    <w:rsid w:val="00993326"/>
    <w:rsid w:val="009A25AE"/>
    <w:rsid w:val="009A4D4D"/>
    <w:rsid w:val="009B1DC1"/>
    <w:rsid w:val="009B2BC4"/>
    <w:rsid w:val="009B4499"/>
    <w:rsid w:val="009C14C8"/>
    <w:rsid w:val="009C234E"/>
    <w:rsid w:val="009C3CB2"/>
    <w:rsid w:val="009C6A36"/>
    <w:rsid w:val="009D7056"/>
    <w:rsid w:val="00A06239"/>
    <w:rsid w:val="00A137B2"/>
    <w:rsid w:val="00A17DED"/>
    <w:rsid w:val="00A22BD4"/>
    <w:rsid w:val="00A239FF"/>
    <w:rsid w:val="00A33B27"/>
    <w:rsid w:val="00A3562F"/>
    <w:rsid w:val="00A46555"/>
    <w:rsid w:val="00A47738"/>
    <w:rsid w:val="00A51C8F"/>
    <w:rsid w:val="00A53B92"/>
    <w:rsid w:val="00A62630"/>
    <w:rsid w:val="00A63DAD"/>
    <w:rsid w:val="00A82C34"/>
    <w:rsid w:val="00AB07BA"/>
    <w:rsid w:val="00AB1043"/>
    <w:rsid w:val="00AB286B"/>
    <w:rsid w:val="00AB66D9"/>
    <w:rsid w:val="00AB6815"/>
    <w:rsid w:val="00AC2238"/>
    <w:rsid w:val="00AC27E6"/>
    <w:rsid w:val="00AC3890"/>
    <w:rsid w:val="00AC7AB2"/>
    <w:rsid w:val="00AD4D6A"/>
    <w:rsid w:val="00AE344D"/>
    <w:rsid w:val="00AE44F5"/>
    <w:rsid w:val="00AF1A00"/>
    <w:rsid w:val="00AF50BB"/>
    <w:rsid w:val="00AF539C"/>
    <w:rsid w:val="00AF7F3D"/>
    <w:rsid w:val="00B03A4B"/>
    <w:rsid w:val="00B065BE"/>
    <w:rsid w:val="00B12C01"/>
    <w:rsid w:val="00B17867"/>
    <w:rsid w:val="00B208CE"/>
    <w:rsid w:val="00B213CB"/>
    <w:rsid w:val="00B24A74"/>
    <w:rsid w:val="00B27B62"/>
    <w:rsid w:val="00B31C55"/>
    <w:rsid w:val="00B3516D"/>
    <w:rsid w:val="00B43542"/>
    <w:rsid w:val="00B524E1"/>
    <w:rsid w:val="00B5567A"/>
    <w:rsid w:val="00B57D07"/>
    <w:rsid w:val="00B67CA9"/>
    <w:rsid w:val="00B7331F"/>
    <w:rsid w:val="00B73822"/>
    <w:rsid w:val="00B810CF"/>
    <w:rsid w:val="00B81D19"/>
    <w:rsid w:val="00B8448E"/>
    <w:rsid w:val="00B85EA8"/>
    <w:rsid w:val="00B940AA"/>
    <w:rsid w:val="00B9632E"/>
    <w:rsid w:val="00BA0366"/>
    <w:rsid w:val="00BA1477"/>
    <w:rsid w:val="00BA3EDE"/>
    <w:rsid w:val="00BA4310"/>
    <w:rsid w:val="00BA56F5"/>
    <w:rsid w:val="00BA66FB"/>
    <w:rsid w:val="00BB65B0"/>
    <w:rsid w:val="00BB7F43"/>
    <w:rsid w:val="00BC35CD"/>
    <w:rsid w:val="00BC53B2"/>
    <w:rsid w:val="00BD2179"/>
    <w:rsid w:val="00BD36A4"/>
    <w:rsid w:val="00BD61C4"/>
    <w:rsid w:val="00BD670A"/>
    <w:rsid w:val="00BD6D97"/>
    <w:rsid w:val="00BF330D"/>
    <w:rsid w:val="00C03C5B"/>
    <w:rsid w:val="00C06629"/>
    <w:rsid w:val="00C14021"/>
    <w:rsid w:val="00C153F9"/>
    <w:rsid w:val="00C16957"/>
    <w:rsid w:val="00C2455C"/>
    <w:rsid w:val="00C24BEE"/>
    <w:rsid w:val="00C2668A"/>
    <w:rsid w:val="00C303B6"/>
    <w:rsid w:val="00C32A27"/>
    <w:rsid w:val="00C35EA9"/>
    <w:rsid w:val="00C4117F"/>
    <w:rsid w:val="00C46F7D"/>
    <w:rsid w:val="00C47C5A"/>
    <w:rsid w:val="00C54030"/>
    <w:rsid w:val="00C67E6F"/>
    <w:rsid w:val="00C70C7D"/>
    <w:rsid w:val="00C74B51"/>
    <w:rsid w:val="00C80865"/>
    <w:rsid w:val="00C8784D"/>
    <w:rsid w:val="00C90100"/>
    <w:rsid w:val="00C94594"/>
    <w:rsid w:val="00CA3726"/>
    <w:rsid w:val="00CB2583"/>
    <w:rsid w:val="00CB4143"/>
    <w:rsid w:val="00CC038D"/>
    <w:rsid w:val="00CC0D8A"/>
    <w:rsid w:val="00CC132E"/>
    <w:rsid w:val="00CC38A7"/>
    <w:rsid w:val="00CC38C4"/>
    <w:rsid w:val="00CD3396"/>
    <w:rsid w:val="00CE2DCC"/>
    <w:rsid w:val="00CE2DED"/>
    <w:rsid w:val="00CE449E"/>
    <w:rsid w:val="00CE7D39"/>
    <w:rsid w:val="00CF25FD"/>
    <w:rsid w:val="00D06F5B"/>
    <w:rsid w:val="00D07A59"/>
    <w:rsid w:val="00D279FD"/>
    <w:rsid w:val="00D33FEC"/>
    <w:rsid w:val="00D36BDD"/>
    <w:rsid w:val="00D404D9"/>
    <w:rsid w:val="00D41960"/>
    <w:rsid w:val="00D445EA"/>
    <w:rsid w:val="00D63959"/>
    <w:rsid w:val="00D658EB"/>
    <w:rsid w:val="00D75914"/>
    <w:rsid w:val="00D80133"/>
    <w:rsid w:val="00D91204"/>
    <w:rsid w:val="00DB3567"/>
    <w:rsid w:val="00DB40F4"/>
    <w:rsid w:val="00DB5C8A"/>
    <w:rsid w:val="00DC6132"/>
    <w:rsid w:val="00DC6EFD"/>
    <w:rsid w:val="00DD072D"/>
    <w:rsid w:val="00DD2C91"/>
    <w:rsid w:val="00DD3D34"/>
    <w:rsid w:val="00DE7E6E"/>
    <w:rsid w:val="00DF1633"/>
    <w:rsid w:val="00E009F9"/>
    <w:rsid w:val="00E02C88"/>
    <w:rsid w:val="00E03C2C"/>
    <w:rsid w:val="00E0450D"/>
    <w:rsid w:val="00E0559E"/>
    <w:rsid w:val="00E1175F"/>
    <w:rsid w:val="00E20E3B"/>
    <w:rsid w:val="00E2279C"/>
    <w:rsid w:val="00E30C06"/>
    <w:rsid w:val="00E3420D"/>
    <w:rsid w:val="00E4281C"/>
    <w:rsid w:val="00E4403B"/>
    <w:rsid w:val="00E46355"/>
    <w:rsid w:val="00E547F7"/>
    <w:rsid w:val="00E562BB"/>
    <w:rsid w:val="00E61102"/>
    <w:rsid w:val="00E6308A"/>
    <w:rsid w:val="00E71DA5"/>
    <w:rsid w:val="00E744E7"/>
    <w:rsid w:val="00E802C3"/>
    <w:rsid w:val="00E80B7F"/>
    <w:rsid w:val="00E872FA"/>
    <w:rsid w:val="00E90006"/>
    <w:rsid w:val="00E93635"/>
    <w:rsid w:val="00E95D58"/>
    <w:rsid w:val="00E9688B"/>
    <w:rsid w:val="00EB05AC"/>
    <w:rsid w:val="00EB2C0E"/>
    <w:rsid w:val="00EB7F61"/>
    <w:rsid w:val="00EC02F7"/>
    <w:rsid w:val="00EC26C4"/>
    <w:rsid w:val="00EC425D"/>
    <w:rsid w:val="00EC592B"/>
    <w:rsid w:val="00ED7800"/>
    <w:rsid w:val="00EF33C0"/>
    <w:rsid w:val="00F00B1C"/>
    <w:rsid w:val="00F109ED"/>
    <w:rsid w:val="00F170C6"/>
    <w:rsid w:val="00F261D9"/>
    <w:rsid w:val="00F314E6"/>
    <w:rsid w:val="00F328AD"/>
    <w:rsid w:val="00F33E40"/>
    <w:rsid w:val="00F33F5F"/>
    <w:rsid w:val="00F42E06"/>
    <w:rsid w:val="00F42E6A"/>
    <w:rsid w:val="00F471FB"/>
    <w:rsid w:val="00F56924"/>
    <w:rsid w:val="00F61205"/>
    <w:rsid w:val="00F631EA"/>
    <w:rsid w:val="00F6615C"/>
    <w:rsid w:val="00F73D33"/>
    <w:rsid w:val="00F76B87"/>
    <w:rsid w:val="00F826A5"/>
    <w:rsid w:val="00F83B0D"/>
    <w:rsid w:val="00F852D3"/>
    <w:rsid w:val="00F907A0"/>
    <w:rsid w:val="00F90839"/>
    <w:rsid w:val="00F92D33"/>
    <w:rsid w:val="00F970F8"/>
    <w:rsid w:val="00F97AC5"/>
    <w:rsid w:val="00FA79A8"/>
    <w:rsid w:val="00FA7C49"/>
    <w:rsid w:val="00FB616A"/>
    <w:rsid w:val="00FB72C5"/>
    <w:rsid w:val="00FC229E"/>
    <w:rsid w:val="00FC4AC2"/>
    <w:rsid w:val="00FC5163"/>
    <w:rsid w:val="00FD37EB"/>
    <w:rsid w:val="00FD5018"/>
    <w:rsid w:val="00FE03BF"/>
    <w:rsid w:val="00FE1C3B"/>
    <w:rsid w:val="00FF1DB7"/>
    <w:rsid w:val="00FF2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111806"/>
  <w14:defaultImageDpi w14:val="300"/>
  <w15:docId w15:val="{04E0391C-2F3F-4A04-A525-8673FCDE9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13E2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B7F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14021"/>
    <w:pPr>
      <w:ind w:left="720"/>
      <w:contextualSpacing/>
    </w:pPr>
  </w:style>
  <w:style w:type="table" w:styleId="a4">
    <w:name w:val="Table Grid"/>
    <w:basedOn w:val="a1"/>
    <w:uiPriority w:val="39"/>
    <w:rsid w:val="00C14021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unhideWhenUsed/>
    <w:rsid w:val="00BA66FB"/>
    <w:pPr>
      <w:spacing w:after="0" w:line="240" w:lineRule="auto"/>
    </w:pPr>
    <w:rPr>
      <w:sz w:val="24"/>
      <w:szCs w:val="24"/>
    </w:rPr>
  </w:style>
  <w:style w:type="character" w:customStyle="1" w:styleId="a6">
    <w:name w:val="Текст сноски Знак"/>
    <w:basedOn w:val="a0"/>
    <w:link w:val="a5"/>
    <w:uiPriority w:val="99"/>
    <w:rsid w:val="00BA66FB"/>
    <w:rPr>
      <w:rFonts w:eastAsiaTheme="minorHAnsi"/>
      <w:lang w:eastAsia="en-US"/>
    </w:rPr>
  </w:style>
  <w:style w:type="character" w:styleId="a7">
    <w:name w:val="footnote reference"/>
    <w:basedOn w:val="a0"/>
    <w:unhideWhenUsed/>
    <w:rsid w:val="00BA66FB"/>
    <w:rPr>
      <w:vertAlign w:val="superscript"/>
    </w:rPr>
  </w:style>
  <w:style w:type="paragraph" w:styleId="a8">
    <w:name w:val="footer"/>
    <w:basedOn w:val="a"/>
    <w:link w:val="a9"/>
    <w:uiPriority w:val="99"/>
    <w:unhideWhenUsed/>
    <w:rsid w:val="00613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315F"/>
    <w:rPr>
      <w:rFonts w:eastAsiaTheme="minorHAnsi"/>
      <w:sz w:val="22"/>
      <w:szCs w:val="22"/>
      <w:lang w:eastAsia="en-US"/>
    </w:rPr>
  </w:style>
  <w:style w:type="character" w:styleId="aa">
    <w:name w:val="page number"/>
    <w:basedOn w:val="a0"/>
    <w:uiPriority w:val="99"/>
    <w:semiHidden/>
    <w:unhideWhenUsed/>
    <w:rsid w:val="0061315F"/>
  </w:style>
  <w:style w:type="paragraph" w:styleId="ab">
    <w:name w:val="Normal (Web)"/>
    <w:aliases w:val="Знак Знак"/>
    <w:basedOn w:val="a"/>
    <w:link w:val="ac"/>
    <w:uiPriority w:val="99"/>
    <w:rsid w:val="00441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qFormat/>
    <w:rsid w:val="00C46F7D"/>
    <w:pPr>
      <w:tabs>
        <w:tab w:val="right" w:leader="dot" w:pos="9344"/>
      </w:tabs>
      <w:spacing w:after="0" w:line="240" w:lineRule="auto"/>
      <w:ind w:left="709"/>
      <w:jc w:val="both"/>
    </w:pPr>
    <w:rPr>
      <w:rFonts w:ascii="Calibri" w:eastAsia="Calibri" w:hAnsi="Calibri" w:cs="Times New Roman"/>
    </w:rPr>
  </w:style>
  <w:style w:type="character" w:styleId="ad">
    <w:name w:val="Hyperlink"/>
    <w:uiPriority w:val="99"/>
    <w:unhideWhenUsed/>
    <w:rsid w:val="00C46F7D"/>
    <w:rPr>
      <w:color w:val="0000FF"/>
      <w:u w:val="single"/>
    </w:rPr>
  </w:style>
  <w:style w:type="paragraph" w:styleId="ae">
    <w:name w:val="Body Text"/>
    <w:basedOn w:val="a"/>
    <w:link w:val="af"/>
    <w:uiPriority w:val="99"/>
    <w:rsid w:val="002E48EC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2E48EC"/>
    <w:rPr>
      <w:rFonts w:ascii="Times New Roman" w:eastAsia="Times New Roman" w:hAnsi="Times New Roman" w:cs="Times New Roman"/>
      <w:sz w:val="36"/>
      <w:szCs w:val="20"/>
    </w:rPr>
  </w:style>
  <w:style w:type="character" w:customStyle="1" w:styleId="FontStyle36">
    <w:name w:val="Font Style36"/>
    <w:uiPriority w:val="99"/>
    <w:rsid w:val="00735FE3"/>
    <w:rPr>
      <w:rFonts w:ascii="Times New Roman" w:hAnsi="Times New Roman" w:cs="Times New Roman"/>
      <w:sz w:val="28"/>
      <w:szCs w:val="28"/>
    </w:rPr>
  </w:style>
  <w:style w:type="paragraph" w:customStyle="1" w:styleId="11">
    <w:name w:val="Абзац списка1"/>
    <w:aliases w:val="литература"/>
    <w:basedOn w:val="a"/>
    <w:link w:val="af0"/>
    <w:uiPriority w:val="99"/>
    <w:qFormat/>
    <w:rsid w:val="00735FE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f0">
    <w:name w:val="Абзац списка Знак"/>
    <w:aliases w:val="литература Знак,Абзац списка1 Знак"/>
    <w:link w:val="11"/>
    <w:uiPriority w:val="99"/>
    <w:rsid w:val="00735FE3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B7F4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FontStyle207">
    <w:name w:val="Font Style207"/>
    <w:uiPriority w:val="99"/>
    <w:rsid w:val="00BB7F43"/>
    <w:rPr>
      <w:rFonts w:ascii="Century Schoolbook" w:hAnsi="Century Schoolbook" w:cs="Century Schoolbook"/>
      <w:sz w:val="18"/>
      <w:szCs w:val="18"/>
    </w:rPr>
  </w:style>
  <w:style w:type="character" w:customStyle="1" w:styleId="ac">
    <w:name w:val="Обычный (Интернет) Знак"/>
    <w:aliases w:val="Знак Знак Знак"/>
    <w:link w:val="ab"/>
    <w:uiPriority w:val="99"/>
    <w:rsid w:val="00BB7F43"/>
    <w:rPr>
      <w:rFonts w:ascii="Times New Roman" w:eastAsia="Times New Roman" w:hAnsi="Times New Roman" w:cs="Times New Roman"/>
    </w:rPr>
  </w:style>
  <w:style w:type="paragraph" w:customStyle="1" w:styleId="Style24">
    <w:name w:val="Style24"/>
    <w:basedOn w:val="a"/>
    <w:uiPriority w:val="99"/>
    <w:rsid w:val="00BB7F43"/>
    <w:pPr>
      <w:widowControl w:val="0"/>
      <w:autoSpaceDE w:val="0"/>
      <w:autoSpaceDN w:val="0"/>
      <w:adjustRightInd w:val="0"/>
      <w:spacing w:after="0" w:line="262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BB7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B7F43"/>
    <w:rPr>
      <w:rFonts w:ascii="Tahoma" w:eastAsiaTheme="minorHAnsi" w:hAnsi="Tahoma" w:cs="Tahoma"/>
      <w:sz w:val="16"/>
      <w:szCs w:val="16"/>
      <w:lang w:eastAsia="en-US"/>
    </w:rPr>
  </w:style>
  <w:style w:type="paragraph" w:styleId="af3">
    <w:name w:val="header"/>
    <w:basedOn w:val="a"/>
    <w:link w:val="af4"/>
    <w:uiPriority w:val="99"/>
    <w:unhideWhenUsed/>
    <w:rsid w:val="00BB7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BB7F43"/>
    <w:rPr>
      <w:rFonts w:eastAsiaTheme="minorHAnsi"/>
      <w:sz w:val="22"/>
      <w:szCs w:val="22"/>
      <w:lang w:eastAsia="en-US"/>
    </w:rPr>
  </w:style>
  <w:style w:type="paragraph" w:styleId="20">
    <w:name w:val="Body Text Indent 2"/>
    <w:basedOn w:val="a"/>
    <w:link w:val="21"/>
    <w:uiPriority w:val="99"/>
    <w:rsid w:val="00BB7F43"/>
    <w:pPr>
      <w:spacing w:after="120" w:line="480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BB7F43"/>
    <w:rPr>
      <w:rFonts w:ascii="Times New Roman" w:eastAsia="Times New Roman" w:hAnsi="Times New Roman" w:cs="Times New Roman"/>
    </w:rPr>
  </w:style>
  <w:style w:type="paragraph" w:styleId="af5">
    <w:name w:val="No Spacing"/>
    <w:link w:val="af6"/>
    <w:qFormat/>
    <w:rsid w:val="00BB7F43"/>
    <w:rPr>
      <w:rFonts w:eastAsiaTheme="minorHAnsi"/>
      <w:sz w:val="22"/>
      <w:szCs w:val="22"/>
      <w:lang w:eastAsia="en-US"/>
    </w:rPr>
  </w:style>
  <w:style w:type="paragraph" w:styleId="30">
    <w:name w:val="Body Text 3"/>
    <w:basedOn w:val="a"/>
    <w:link w:val="31"/>
    <w:uiPriority w:val="99"/>
    <w:unhideWhenUsed/>
    <w:rsid w:val="00BB7F43"/>
    <w:pPr>
      <w:spacing w:after="120"/>
      <w:ind w:firstLine="1134"/>
      <w:jc w:val="center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rsid w:val="00BB7F43"/>
    <w:rPr>
      <w:rFonts w:ascii="Times New Roman" w:eastAsia="Calibri" w:hAnsi="Times New Roman" w:cs="Times New Roman"/>
      <w:sz w:val="16"/>
      <w:szCs w:val="16"/>
      <w:lang w:eastAsia="en-US"/>
    </w:rPr>
  </w:style>
  <w:style w:type="paragraph" w:styleId="32">
    <w:name w:val="Body Text Indent 3"/>
    <w:basedOn w:val="a"/>
    <w:link w:val="33"/>
    <w:uiPriority w:val="99"/>
    <w:semiHidden/>
    <w:unhideWhenUsed/>
    <w:rsid w:val="00BB7F43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BB7F43"/>
    <w:rPr>
      <w:rFonts w:ascii="Calibri" w:eastAsia="Calibri" w:hAnsi="Calibri" w:cs="Times New Roman"/>
      <w:sz w:val="16"/>
      <w:szCs w:val="16"/>
      <w:lang w:eastAsia="en-US"/>
    </w:rPr>
  </w:style>
  <w:style w:type="table" w:customStyle="1" w:styleId="12">
    <w:name w:val="Сетка таблицы1"/>
    <w:basedOn w:val="a1"/>
    <w:next w:val="a4"/>
    <w:uiPriority w:val="59"/>
    <w:rsid w:val="00BB7F43"/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Body Text Indent"/>
    <w:basedOn w:val="a"/>
    <w:link w:val="af8"/>
    <w:unhideWhenUsed/>
    <w:rsid w:val="00BB7F43"/>
    <w:pPr>
      <w:spacing w:after="120"/>
      <w:ind w:left="283" w:firstLine="1134"/>
      <w:jc w:val="center"/>
    </w:pPr>
    <w:rPr>
      <w:rFonts w:ascii="Times New Roman" w:eastAsia="Calibri" w:hAnsi="Times New Roman" w:cs="Times New Roman"/>
      <w:sz w:val="28"/>
    </w:rPr>
  </w:style>
  <w:style w:type="character" w:customStyle="1" w:styleId="af8">
    <w:name w:val="Основной текст с отступом Знак"/>
    <w:basedOn w:val="a0"/>
    <w:link w:val="af7"/>
    <w:rsid w:val="00BB7F43"/>
    <w:rPr>
      <w:rFonts w:ascii="Times New Roman" w:eastAsia="Calibri" w:hAnsi="Times New Roman" w:cs="Times New Roman"/>
      <w:sz w:val="28"/>
      <w:szCs w:val="22"/>
      <w:lang w:eastAsia="en-US"/>
    </w:rPr>
  </w:style>
  <w:style w:type="paragraph" w:customStyle="1" w:styleId="2">
    <w:name w:val="Стиль2"/>
    <w:basedOn w:val="a"/>
    <w:rsid w:val="00BB7F43"/>
    <w:pPr>
      <w:numPr>
        <w:numId w:val="13"/>
      </w:numPr>
      <w:tabs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Текст концевой сноски Знак"/>
    <w:basedOn w:val="a0"/>
    <w:link w:val="afa"/>
    <w:uiPriority w:val="99"/>
    <w:semiHidden/>
    <w:rsid w:val="00BB7F43"/>
  </w:style>
  <w:style w:type="paragraph" w:styleId="afa">
    <w:name w:val="endnote text"/>
    <w:basedOn w:val="a"/>
    <w:link w:val="af9"/>
    <w:uiPriority w:val="99"/>
    <w:semiHidden/>
    <w:unhideWhenUsed/>
    <w:rsid w:val="00BB7F43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customStyle="1" w:styleId="13">
    <w:name w:val="Текст концевой сноски Знак1"/>
    <w:basedOn w:val="a0"/>
    <w:uiPriority w:val="99"/>
    <w:semiHidden/>
    <w:rsid w:val="00BB7F43"/>
    <w:rPr>
      <w:rFonts w:eastAsiaTheme="minorHAnsi"/>
      <w:lang w:eastAsia="en-US"/>
    </w:rPr>
  </w:style>
  <w:style w:type="character" w:customStyle="1" w:styleId="14">
    <w:name w:val="Текст выноски Знак1"/>
    <w:uiPriority w:val="99"/>
    <w:semiHidden/>
    <w:rsid w:val="00BB7F43"/>
    <w:rPr>
      <w:rFonts w:ascii="Tahoma" w:hAnsi="Tahoma" w:cs="Tahoma"/>
      <w:sz w:val="16"/>
      <w:szCs w:val="16"/>
      <w:lang w:eastAsia="en-US"/>
    </w:rPr>
  </w:style>
  <w:style w:type="paragraph" w:styleId="afb">
    <w:name w:val="annotation text"/>
    <w:basedOn w:val="a"/>
    <w:link w:val="afc"/>
    <w:semiHidden/>
    <w:rsid w:val="00BB7F43"/>
    <w:pPr>
      <w:spacing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c">
    <w:name w:val="Текст примечания Знак"/>
    <w:basedOn w:val="a0"/>
    <w:link w:val="afb"/>
    <w:semiHidden/>
    <w:rsid w:val="00BB7F43"/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6">
    <w:name w:val="Без интервала Знак"/>
    <w:basedOn w:val="a0"/>
    <w:link w:val="af5"/>
    <w:locked/>
    <w:rsid w:val="00BB7F43"/>
    <w:rPr>
      <w:rFonts w:eastAsiaTheme="minorHAnsi"/>
      <w:sz w:val="22"/>
      <w:szCs w:val="22"/>
      <w:lang w:eastAsia="en-US"/>
    </w:rPr>
  </w:style>
  <w:style w:type="paragraph" w:customStyle="1" w:styleId="afd">
    <w:name w:val="Содержимое таблицы"/>
    <w:basedOn w:val="a"/>
    <w:uiPriority w:val="99"/>
    <w:rsid w:val="00BB7F43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afe">
    <w:name w:val="Title"/>
    <w:basedOn w:val="a"/>
    <w:next w:val="a"/>
    <w:link w:val="aff"/>
    <w:qFormat/>
    <w:rsid w:val="00BB7F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">
    <w:name w:val="Заголовок Знак"/>
    <w:basedOn w:val="a0"/>
    <w:link w:val="afe"/>
    <w:rsid w:val="00BB7F4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61">
    <w:name w:val="Основной текст (61)_"/>
    <w:link w:val="610"/>
    <w:rsid w:val="001C2713"/>
    <w:rPr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"/>
    <w:link w:val="61"/>
    <w:rsid w:val="001C2713"/>
    <w:pPr>
      <w:shd w:val="clear" w:color="auto" w:fill="FFFFFF"/>
      <w:spacing w:after="0" w:line="0" w:lineRule="atLeast"/>
    </w:pPr>
    <w:rPr>
      <w:rFonts w:eastAsiaTheme="minorEastAsia"/>
      <w:sz w:val="23"/>
      <w:szCs w:val="23"/>
      <w:lang w:eastAsia="ru-RU"/>
    </w:rPr>
  </w:style>
  <w:style w:type="character" w:customStyle="1" w:styleId="611">
    <w:name w:val="Основной текст (61) + Полужирный;Курсив"/>
    <w:rsid w:val="001C27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lang w:bidi="ar-SA"/>
    </w:rPr>
  </w:style>
  <w:style w:type="character" w:customStyle="1" w:styleId="96">
    <w:name w:val="Основной текст (96)_"/>
    <w:link w:val="960"/>
    <w:rsid w:val="001C2713"/>
    <w:rPr>
      <w:sz w:val="23"/>
      <w:szCs w:val="23"/>
      <w:shd w:val="clear" w:color="auto" w:fill="FFFFFF"/>
    </w:rPr>
  </w:style>
  <w:style w:type="character" w:customStyle="1" w:styleId="961">
    <w:name w:val="Основной текст (96) + Не полужирный;Не курсив"/>
    <w:rsid w:val="001C271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paragraph" w:customStyle="1" w:styleId="960">
    <w:name w:val="Основной текст (96)"/>
    <w:basedOn w:val="a"/>
    <w:link w:val="96"/>
    <w:rsid w:val="001C2713"/>
    <w:pPr>
      <w:shd w:val="clear" w:color="auto" w:fill="FFFFFF"/>
      <w:spacing w:after="0" w:line="250" w:lineRule="exact"/>
      <w:ind w:hanging="860"/>
      <w:jc w:val="both"/>
    </w:pPr>
    <w:rPr>
      <w:rFonts w:eastAsiaTheme="minorEastAsia"/>
      <w:sz w:val="23"/>
      <w:szCs w:val="23"/>
      <w:lang w:eastAsia="ru-RU"/>
    </w:rPr>
  </w:style>
  <w:style w:type="character" w:customStyle="1" w:styleId="612">
    <w:name w:val="Основной текст (61) + Полужирный"/>
    <w:rsid w:val="001C27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lang w:bidi="ar-SA"/>
    </w:rPr>
  </w:style>
  <w:style w:type="paragraph" w:customStyle="1" w:styleId="15">
    <w:name w:val="Обычный1"/>
    <w:rsid w:val="00CC0D8A"/>
    <w:pPr>
      <w:snapToGrid w:val="0"/>
      <w:spacing w:before="100" w:after="100"/>
    </w:pPr>
    <w:rPr>
      <w:rFonts w:ascii="Times New Roman" w:eastAsia="Times New Roman" w:hAnsi="Times New Roman" w:cs="Times New Roman"/>
      <w:szCs w:val="20"/>
    </w:rPr>
  </w:style>
  <w:style w:type="character" w:customStyle="1" w:styleId="695">
    <w:name w:val="Основной текст (695)_"/>
    <w:link w:val="6950"/>
    <w:rsid w:val="00AE344D"/>
    <w:rPr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AE344D"/>
    <w:pPr>
      <w:shd w:val="clear" w:color="auto" w:fill="FFFFFF"/>
      <w:spacing w:after="0" w:line="250" w:lineRule="exact"/>
      <w:ind w:hanging="380"/>
      <w:jc w:val="both"/>
    </w:pPr>
    <w:rPr>
      <w:rFonts w:eastAsiaTheme="minorEastAsia"/>
      <w:sz w:val="23"/>
      <w:szCs w:val="23"/>
      <w:lang w:eastAsia="ru-RU"/>
    </w:rPr>
  </w:style>
  <w:style w:type="table" w:customStyle="1" w:styleId="22">
    <w:name w:val="Сетка таблицы2"/>
    <w:basedOn w:val="a1"/>
    <w:next w:val="a4"/>
    <w:uiPriority w:val="39"/>
    <w:rsid w:val="00FA7C49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4"/>
    <w:uiPriority w:val="39"/>
    <w:rsid w:val="00FA7C49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uiPriority w:val="59"/>
    <w:rsid w:val="00FA7C49"/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11">
    <w:name w:val="Style11"/>
    <w:basedOn w:val="a"/>
    <w:uiPriority w:val="99"/>
    <w:rsid w:val="00FA7C49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92">
    <w:name w:val="Font Style292"/>
    <w:uiPriority w:val="99"/>
    <w:rsid w:val="00FA7C49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84">
    <w:name w:val="Style184"/>
    <w:basedOn w:val="a"/>
    <w:uiPriority w:val="99"/>
    <w:rsid w:val="00FA7C4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FA7C4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uiPriority w:val="99"/>
    <w:rsid w:val="00FA7C49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23">
    <w:name w:val="Абзац списка2"/>
    <w:rsid w:val="00FA7C49"/>
    <w:pPr>
      <w:widowControl w:val="0"/>
      <w:suppressAutoHyphens/>
      <w:spacing w:after="200" w:line="276" w:lineRule="auto"/>
      <w:ind w:left="720"/>
    </w:pPr>
    <w:rPr>
      <w:rFonts w:ascii="Calibri" w:eastAsia="Arial Unicode MS" w:hAnsi="Calibri" w:cs="font280"/>
      <w:kern w:val="1"/>
      <w:sz w:val="22"/>
      <w:szCs w:val="22"/>
      <w:lang w:eastAsia="ar-SA"/>
    </w:rPr>
  </w:style>
  <w:style w:type="paragraph" w:customStyle="1" w:styleId="210">
    <w:name w:val="Основной текст 21"/>
    <w:basedOn w:val="a"/>
    <w:rsid w:val="00FA7C49"/>
    <w:pPr>
      <w:shd w:val="clear" w:color="auto" w:fill="FFFFFF"/>
      <w:suppressAutoHyphens/>
      <w:jc w:val="center"/>
    </w:pPr>
    <w:rPr>
      <w:rFonts w:ascii="Calibri" w:eastAsia="Arial Unicode MS" w:hAnsi="Calibri" w:cs="font280"/>
      <w:b/>
      <w:kern w:val="1"/>
      <w:sz w:val="28"/>
      <w:lang w:eastAsia="ar-SA"/>
    </w:rPr>
  </w:style>
  <w:style w:type="paragraph" w:customStyle="1" w:styleId="Style128">
    <w:name w:val="Style128"/>
    <w:rsid w:val="00FA7C49"/>
    <w:pPr>
      <w:suppressAutoHyphens/>
      <w:spacing w:line="264" w:lineRule="exact"/>
    </w:pPr>
    <w:rPr>
      <w:rFonts w:ascii="Tahoma" w:eastAsia="Calibri" w:hAnsi="Tahoma" w:cs="Times New Roman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61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5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96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21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89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5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63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0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diagramColors" Target="diagrams/colors3.xml"/><Relationship Id="rId39" Type="http://schemas.openxmlformats.org/officeDocument/2006/relationships/diagramLayout" Target="diagrams/layout6.xml"/><Relationship Id="rId21" Type="http://schemas.openxmlformats.org/officeDocument/2006/relationships/diagramColors" Target="diagrams/colors2.xml"/><Relationship Id="rId34" Type="http://schemas.openxmlformats.org/officeDocument/2006/relationships/diagramLayout" Target="diagrams/layout5.xml"/><Relationship Id="rId42" Type="http://schemas.microsoft.com/office/2007/relationships/diagramDrawing" Target="diagrams/drawing6.xml"/><Relationship Id="rId47" Type="http://schemas.microsoft.com/office/2007/relationships/diagramDrawing" Target="diagrams/drawing7.xml"/><Relationship Id="rId50" Type="http://schemas.openxmlformats.org/officeDocument/2006/relationships/diagramQuickStyle" Target="diagrams/quickStyle8.xml"/><Relationship Id="rId55" Type="http://schemas.openxmlformats.org/officeDocument/2006/relationships/diagramQuickStyle" Target="diagrams/quickStyle9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openxmlformats.org/officeDocument/2006/relationships/diagramLayout" Target="diagrams/layout4.xml"/><Relationship Id="rId11" Type="http://schemas.openxmlformats.org/officeDocument/2006/relationships/footer" Target="footer2.xml"/><Relationship Id="rId24" Type="http://schemas.openxmlformats.org/officeDocument/2006/relationships/diagramLayout" Target="diagrams/layout3.xml"/><Relationship Id="rId32" Type="http://schemas.microsoft.com/office/2007/relationships/diagramDrawing" Target="diagrams/drawing4.xml"/><Relationship Id="rId37" Type="http://schemas.microsoft.com/office/2007/relationships/diagramDrawing" Target="diagrams/drawing5.xml"/><Relationship Id="rId40" Type="http://schemas.openxmlformats.org/officeDocument/2006/relationships/diagramQuickStyle" Target="diagrams/quickStyle6.xml"/><Relationship Id="rId45" Type="http://schemas.openxmlformats.org/officeDocument/2006/relationships/diagramQuickStyle" Target="diagrams/quickStyle7.xml"/><Relationship Id="rId53" Type="http://schemas.openxmlformats.org/officeDocument/2006/relationships/diagramData" Target="diagrams/data9.xml"/><Relationship Id="rId58" Type="http://schemas.openxmlformats.org/officeDocument/2006/relationships/diagramData" Target="diagrams/data10.xml"/><Relationship Id="rId5" Type="http://schemas.openxmlformats.org/officeDocument/2006/relationships/webSettings" Target="webSettings.xml"/><Relationship Id="rId61" Type="http://schemas.openxmlformats.org/officeDocument/2006/relationships/diagramColors" Target="diagrams/colors10.xml"/><Relationship Id="rId19" Type="http://schemas.openxmlformats.org/officeDocument/2006/relationships/diagramLayout" Target="diagrams/layout2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diagramQuickStyle" Target="diagrams/quickStyle4.xml"/><Relationship Id="rId35" Type="http://schemas.openxmlformats.org/officeDocument/2006/relationships/diagramQuickStyle" Target="diagrams/quickStyle5.xml"/><Relationship Id="rId43" Type="http://schemas.openxmlformats.org/officeDocument/2006/relationships/diagramData" Target="diagrams/data7.xml"/><Relationship Id="rId48" Type="http://schemas.openxmlformats.org/officeDocument/2006/relationships/diagramData" Target="diagrams/data8.xml"/><Relationship Id="rId56" Type="http://schemas.openxmlformats.org/officeDocument/2006/relationships/diagramColors" Target="diagrams/colors9.xm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diagramColors" Target="diagrams/colors8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microsoft.com/office/2007/relationships/diagramDrawing" Target="diagrams/drawing1.xml"/><Relationship Id="rId25" Type="http://schemas.openxmlformats.org/officeDocument/2006/relationships/diagramQuickStyle" Target="diagrams/quickStyle3.xml"/><Relationship Id="rId33" Type="http://schemas.openxmlformats.org/officeDocument/2006/relationships/diagramData" Target="diagrams/data5.xml"/><Relationship Id="rId38" Type="http://schemas.openxmlformats.org/officeDocument/2006/relationships/diagramData" Target="diagrams/data6.xml"/><Relationship Id="rId46" Type="http://schemas.openxmlformats.org/officeDocument/2006/relationships/diagramColors" Target="diagrams/colors7.xml"/><Relationship Id="rId59" Type="http://schemas.openxmlformats.org/officeDocument/2006/relationships/diagramLayout" Target="diagrams/layout10.xml"/><Relationship Id="rId20" Type="http://schemas.openxmlformats.org/officeDocument/2006/relationships/diagramQuickStyle" Target="diagrams/quickStyle2.xml"/><Relationship Id="rId41" Type="http://schemas.openxmlformats.org/officeDocument/2006/relationships/diagramColors" Target="diagrams/colors6.xml"/><Relationship Id="rId54" Type="http://schemas.openxmlformats.org/officeDocument/2006/relationships/diagramLayout" Target="diagrams/layout9.xml"/><Relationship Id="rId62" Type="http://schemas.microsoft.com/office/2007/relationships/diagramDrawing" Target="diagrams/drawing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diagramData" Target="diagrams/data3.xml"/><Relationship Id="rId28" Type="http://schemas.openxmlformats.org/officeDocument/2006/relationships/diagramData" Target="diagrams/data4.xml"/><Relationship Id="rId36" Type="http://schemas.openxmlformats.org/officeDocument/2006/relationships/diagramColors" Target="diagrams/colors5.xml"/><Relationship Id="rId49" Type="http://schemas.openxmlformats.org/officeDocument/2006/relationships/diagramLayout" Target="diagrams/layout8.xml"/><Relationship Id="rId57" Type="http://schemas.microsoft.com/office/2007/relationships/diagramDrawing" Target="diagrams/drawing9.xml"/><Relationship Id="rId10" Type="http://schemas.openxmlformats.org/officeDocument/2006/relationships/footer" Target="footer1.xml"/><Relationship Id="rId31" Type="http://schemas.openxmlformats.org/officeDocument/2006/relationships/diagramColors" Target="diagrams/colors4.xml"/><Relationship Id="rId44" Type="http://schemas.openxmlformats.org/officeDocument/2006/relationships/diagramLayout" Target="diagrams/layout7.xml"/><Relationship Id="rId52" Type="http://schemas.microsoft.com/office/2007/relationships/diagramDrawing" Target="diagrams/drawing8.xml"/><Relationship Id="rId60" Type="http://schemas.openxmlformats.org/officeDocument/2006/relationships/diagramQuickStyle" Target="diagrams/quickStyle10.xml"/><Relationship Id="rId4" Type="http://schemas.openxmlformats.org/officeDocument/2006/relationships/settings" Target="settings.xml"/><Relationship Id="rId9" Type="http://schemas.openxmlformats.org/officeDocument/2006/relationships/hyperlink" Target="mailto:mbdou527@mail.ru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DA6D2F-CE6D-7847-ABE5-901EE3427BED}" type="doc">
      <dgm:prSet loTypeId="urn:microsoft.com/office/officeart/2005/8/layout/hierarchy3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80A1B7C-502B-7E42-8A43-07D8A9870E4E}">
      <dgm:prSet phldrT="[Текст]"/>
      <dgm:spPr/>
      <dgm:t>
        <a:bodyPr/>
        <a:lstStyle/>
        <a:p>
          <a:r>
            <a:rPr lang="ru-RU"/>
            <a:t>Игра</a:t>
          </a:r>
        </a:p>
      </dgm:t>
    </dgm:pt>
    <dgm:pt modelId="{3C384338-00D2-B642-860F-271D7DA325C1}" type="parTrans" cxnId="{B6CD985C-3F00-2941-BD70-59E6F6A81B68}">
      <dgm:prSet/>
      <dgm:spPr/>
      <dgm:t>
        <a:bodyPr/>
        <a:lstStyle/>
        <a:p>
          <a:endParaRPr lang="ru-RU"/>
        </a:p>
      </dgm:t>
    </dgm:pt>
    <dgm:pt modelId="{C7342B35-11D4-8042-AD40-AC5E64F06031}" type="sibTrans" cxnId="{B6CD985C-3F00-2941-BD70-59E6F6A81B68}">
      <dgm:prSet/>
      <dgm:spPr/>
      <dgm:t>
        <a:bodyPr/>
        <a:lstStyle/>
        <a:p>
          <a:endParaRPr lang="ru-RU"/>
        </a:p>
      </dgm:t>
    </dgm:pt>
    <dgm:pt modelId="{640B6A26-6FC9-8645-AA5A-836F0C7139C0}">
      <dgm:prSet phldrT="[Текст]"/>
      <dgm:spPr/>
      <dgm:t>
        <a:bodyPr/>
        <a:lstStyle/>
        <a:p>
          <a:r>
            <a:rPr lang="ru-RU"/>
            <a:t>Сюжетная игра</a:t>
          </a:r>
        </a:p>
      </dgm:t>
    </dgm:pt>
    <dgm:pt modelId="{1C7C316E-4E46-3C47-905A-E0AF4155701A}" type="parTrans" cxnId="{A59FB09B-E545-C64B-9920-A51A0D84D8E1}">
      <dgm:prSet/>
      <dgm:spPr/>
      <dgm:t>
        <a:bodyPr/>
        <a:lstStyle/>
        <a:p>
          <a:endParaRPr lang="ru-RU"/>
        </a:p>
      </dgm:t>
    </dgm:pt>
    <dgm:pt modelId="{F1B35D0E-1F5A-7147-80ED-7EE85DAB77F1}" type="sibTrans" cxnId="{A59FB09B-E545-C64B-9920-A51A0D84D8E1}">
      <dgm:prSet/>
      <dgm:spPr/>
      <dgm:t>
        <a:bodyPr/>
        <a:lstStyle/>
        <a:p>
          <a:endParaRPr lang="ru-RU"/>
        </a:p>
      </dgm:t>
    </dgm:pt>
    <dgm:pt modelId="{AE8E43FF-4745-8D46-B761-58341E090F2D}">
      <dgm:prSet phldrT="[Текст]"/>
      <dgm:spPr/>
      <dgm:t>
        <a:bodyPr/>
        <a:lstStyle/>
        <a:p>
          <a:r>
            <a:rPr lang="ru-RU"/>
            <a:t>Игра с правилами</a:t>
          </a:r>
        </a:p>
      </dgm:t>
    </dgm:pt>
    <dgm:pt modelId="{F3E56D3D-5471-5C45-BD7B-1B362B67FA37}" type="parTrans" cxnId="{68E80F70-EA15-F845-9592-0E7C4D9E3293}">
      <dgm:prSet/>
      <dgm:spPr/>
      <dgm:t>
        <a:bodyPr/>
        <a:lstStyle/>
        <a:p>
          <a:endParaRPr lang="ru-RU"/>
        </a:p>
      </dgm:t>
    </dgm:pt>
    <dgm:pt modelId="{9277379A-DCB4-2346-8512-086D977C70F4}" type="sibTrans" cxnId="{68E80F70-EA15-F845-9592-0E7C4D9E3293}">
      <dgm:prSet/>
      <dgm:spPr/>
      <dgm:t>
        <a:bodyPr/>
        <a:lstStyle/>
        <a:p>
          <a:endParaRPr lang="ru-RU"/>
        </a:p>
      </dgm:t>
    </dgm:pt>
    <dgm:pt modelId="{1B5B5839-FCB0-C64D-8A94-CCBD3E1E3783}">
      <dgm:prSet phldrT="[Текст]"/>
      <dgm:spPr/>
      <dgm:t>
        <a:bodyPr/>
        <a:lstStyle/>
        <a:p>
          <a:r>
            <a:rPr lang="ru-RU"/>
            <a:t>Дидактическая игра</a:t>
          </a:r>
        </a:p>
      </dgm:t>
    </dgm:pt>
    <dgm:pt modelId="{FFFD3933-548D-974D-8850-4EBF094A4AFC}" type="parTrans" cxnId="{8394F53A-7EA7-6E48-8700-331862794994}">
      <dgm:prSet/>
      <dgm:spPr/>
      <dgm:t>
        <a:bodyPr/>
        <a:lstStyle/>
        <a:p>
          <a:endParaRPr lang="ru-RU"/>
        </a:p>
      </dgm:t>
    </dgm:pt>
    <dgm:pt modelId="{2E5AA1E4-9A48-374D-9078-CA2A3A87FEAE}" type="sibTrans" cxnId="{8394F53A-7EA7-6E48-8700-331862794994}">
      <dgm:prSet/>
      <dgm:spPr/>
      <dgm:t>
        <a:bodyPr/>
        <a:lstStyle/>
        <a:p>
          <a:endParaRPr lang="ru-RU"/>
        </a:p>
      </dgm:t>
    </dgm:pt>
    <dgm:pt modelId="{FCD1723E-9999-EA4D-B5CC-665EC0EA4A71}">
      <dgm:prSet phldrT="[Текст]"/>
      <dgm:spPr/>
      <dgm:t>
        <a:bodyPr/>
        <a:lstStyle/>
        <a:p>
          <a:r>
            <a:rPr lang="ru-RU"/>
            <a:t>Подвижная </a:t>
          </a:r>
        </a:p>
      </dgm:t>
    </dgm:pt>
    <dgm:pt modelId="{51378FDB-279D-354F-B1FE-E1C75A5E4604}" type="parTrans" cxnId="{48189FA6-ED27-5944-B0EF-89BA044F2B5D}">
      <dgm:prSet/>
      <dgm:spPr/>
      <dgm:t>
        <a:bodyPr/>
        <a:lstStyle/>
        <a:p>
          <a:endParaRPr lang="ru-RU"/>
        </a:p>
      </dgm:t>
    </dgm:pt>
    <dgm:pt modelId="{2353408C-2CA6-B64B-9F99-8620DB5274D5}" type="sibTrans" cxnId="{48189FA6-ED27-5944-B0EF-89BA044F2B5D}">
      <dgm:prSet/>
      <dgm:spPr/>
      <dgm:t>
        <a:bodyPr/>
        <a:lstStyle/>
        <a:p>
          <a:endParaRPr lang="ru-RU"/>
        </a:p>
      </dgm:t>
    </dgm:pt>
    <dgm:pt modelId="{86451B51-96ED-724D-AF19-29F09C8F09FA}">
      <dgm:prSet phldrT="[Текст]"/>
      <dgm:spPr/>
      <dgm:t>
        <a:bodyPr/>
        <a:lstStyle/>
        <a:p>
          <a:r>
            <a:rPr lang="ru-RU"/>
            <a:t>Настольно-печатная</a:t>
          </a:r>
        </a:p>
      </dgm:t>
    </dgm:pt>
    <dgm:pt modelId="{68D076F3-36BE-E241-BB1B-59FD9775D287}" type="parTrans" cxnId="{26DC0E37-4B47-8243-9F06-D36EE8DB7C0E}">
      <dgm:prSet/>
      <dgm:spPr/>
      <dgm:t>
        <a:bodyPr/>
        <a:lstStyle/>
        <a:p>
          <a:endParaRPr lang="ru-RU"/>
        </a:p>
      </dgm:t>
    </dgm:pt>
    <dgm:pt modelId="{4AA8806B-1AE8-CA47-BBF1-57EC7A38B165}" type="sibTrans" cxnId="{26DC0E37-4B47-8243-9F06-D36EE8DB7C0E}">
      <dgm:prSet/>
      <dgm:spPr/>
      <dgm:t>
        <a:bodyPr/>
        <a:lstStyle/>
        <a:p>
          <a:endParaRPr lang="ru-RU"/>
        </a:p>
      </dgm:t>
    </dgm:pt>
    <dgm:pt modelId="{757952B8-B53E-8145-872D-D1923485B6EA}">
      <dgm:prSet phldrT="[Текст]"/>
      <dgm:spPr/>
      <dgm:t>
        <a:bodyPr/>
        <a:lstStyle/>
        <a:p>
          <a:r>
            <a:rPr lang="ru-RU"/>
            <a:t> Компьютерные игры </a:t>
          </a:r>
        </a:p>
      </dgm:t>
    </dgm:pt>
    <dgm:pt modelId="{FD3DF5F5-B24F-A049-A624-4CBECC345955}" type="parTrans" cxnId="{9199D327-39EB-F14A-8EB8-B9B9AFB05369}">
      <dgm:prSet/>
      <dgm:spPr/>
      <dgm:t>
        <a:bodyPr/>
        <a:lstStyle/>
        <a:p>
          <a:endParaRPr lang="ru-RU"/>
        </a:p>
      </dgm:t>
    </dgm:pt>
    <dgm:pt modelId="{0ED806FA-D152-9C44-AEDE-D3A85C9E4DCE}" type="sibTrans" cxnId="{9199D327-39EB-F14A-8EB8-B9B9AFB05369}">
      <dgm:prSet/>
      <dgm:spPr/>
      <dgm:t>
        <a:bodyPr/>
        <a:lstStyle/>
        <a:p>
          <a:endParaRPr lang="ru-RU"/>
        </a:p>
      </dgm:t>
    </dgm:pt>
    <dgm:pt modelId="{8EA88B8F-F042-EC4B-9DAD-84BE9A1A3BD9}">
      <dgm:prSet phldrT="[Текст]"/>
      <dgm:spPr/>
      <dgm:t>
        <a:bodyPr/>
        <a:lstStyle/>
        <a:p>
          <a:r>
            <a:rPr lang="ru-RU"/>
            <a:t>Игровые ситуации</a:t>
          </a:r>
        </a:p>
      </dgm:t>
    </dgm:pt>
    <dgm:pt modelId="{987DA356-FCE7-E349-B4FB-1FE7ED9E6083}" type="parTrans" cxnId="{3981CC10-3F55-3B4D-B273-2E1F7F842212}">
      <dgm:prSet/>
      <dgm:spPr/>
      <dgm:t>
        <a:bodyPr/>
        <a:lstStyle/>
        <a:p>
          <a:endParaRPr lang="ru-RU"/>
        </a:p>
      </dgm:t>
    </dgm:pt>
    <dgm:pt modelId="{BC38CB09-6C82-F349-9470-3AD415A920FA}" type="sibTrans" cxnId="{3981CC10-3F55-3B4D-B273-2E1F7F842212}">
      <dgm:prSet/>
      <dgm:spPr/>
      <dgm:t>
        <a:bodyPr/>
        <a:lstStyle/>
        <a:p>
          <a:endParaRPr lang="ru-RU"/>
        </a:p>
      </dgm:t>
    </dgm:pt>
    <dgm:pt modelId="{61C3FAAA-BB40-4F4D-9F91-2C5D72F32AD9}" type="pres">
      <dgm:prSet presAssocID="{5BDA6D2F-CE6D-7847-ABE5-901EE3427BE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11FBFED-6B11-684E-8ED1-4609AAACB284}" type="pres">
      <dgm:prSet presAssocID="{680A1B7C-502B-7E42-8A43-07D8A9870E4E}" presName="root" presStyleCnt="0"/>
      <dgm:spPr/>
    </dgm:pt>
    <dgm:pt modelId="{9E9868CC-43B9-7F4D-8F91-FBAE30123816}" type="pres">
      <dgm:prSet presAssocID="{680A1B7C-502B-7E42-8A43-07D8A9870E4E}" presName="rootComposite" presStyleCnt="0"/>
      <dgm:spPr/>
    </dgm:pt>
    <dgm:pt modelId="{8791FE46-6F58-454C-84E9-DD4D8157DAB1}" type="pres">
      <dgm:prSet presAssocID="{680A1B7C-502B-7E42-8A43-07D8A9870E4E}" presName="rootText" presStyleLbl="node1" presStyleIdx="0" presStyleCnt="2"/>
      <dgm:spPr/>
    </dgm:pt>
    <dgm:pt modelId="{2A0008B5-6A56-244B-9FFA-5D5B1D93092B}" type="pres">
      <dgm:prSet presAssocID="{680A1B7C-502B-7E42-8A43-07D8A9870E4E}" presName="rootConnector" presStyleLbl="node1" presStyleIdx="0" presStyleCnt="2"/>
      <dgm:spPr/>
    </dgm:pt>
    <dgm:pt modelId="{07E8EC46-78DB-4641-84AD-4104918F154A}" type="pres">
      <dgm:prSet presAssocID="{680A1B7C-502B-7E42-8A43-07D8A9870E4E}" presName="childShape" presStyleCnt="0"/>
      <dgm:spPr/>
    </dgm:pt>
    <dgm:pt modelId="{33B7C3D0-04BC-1B42-9365-4397D65A18A6}" type="pres">
      <dgm:prSet presAssocID="{1C7C316E-4E46-3C47-905A-E0AF4155701A}" presName="Name13" presStyleLbl="parChTrans1D2" presStyleIdx="0" presStyleCnt="6"/>
      <dgm:spPr/>
    </dgm:pt>
    <dgm:pt modelId="{2A356B78-15E1-8348-9143-B2FAB26E8EA5}" type="pres">
      <dgm:prSet presAssocID="{640B6A26-6FC9-8645-AA5A-836F0C7139C0}" presName="childText" presStyleLbl="bgAcc1" presStyleIdx="0" presStyleCnt="6">
        <dgm:presLayoutVars>
          <dgm:bulletEnabled val="1"/>
        </dgm:presLayoutVars>
      </dgm:prSet>
      <dgm:spPr/>
    </dgm:pt>
    <dgm:pt modelId="{DC2EE3A0-DC6B-F642-98E6-07CB3B8ED3F0}" type="pres">
      <dgm:prSet presAssocID="{F3E56D3D-5471-5C45-BD7B-1B362B67FA37}" presName="Name13" presStyleLbl="parChTrans1D2" presStyleIdx="1" presStyleCnt="6"/>
      <dgm:spPr/>
    </dgm:pt>
    <dgm:pt modelId="{E1DD0822-AAAD-A74B-BE8C-7488CA0183D9}" type="pres">
      <dgm:prSet presAssocID="{AE8E43FF-4745-8D46-B761-58341E090F2D}" presName="childText" presStyleLbl="bgAcc1" presStyleIdx="1" presStyleCnt="6">
        <dgm:presLayoutVars>
          <dgm:bulletEnabled val="1"/>
        </dgm:presLayoutVars>
      </dgm:prSet>
      <dgm:spPr/>
    </dgm:pt>
    <dgm:pt modelId="{A232F8F4-2E70-3549-B8CA-7AA5E927F36F}" type="pres">
      <dgm:prSet presAssocID="{987DA356-FCE7-E349-B4FB-1FE7ED9E6083}" presName="Name13" presStyleLbl="parChTrans1D2" presStyleIdx="2" presStyleCnt="6"/>
      <dgm:spPr/>
    </dgm:pt>
    <dgm:pt modelId="{127238D9-4065-EB44-B3D7-8895BCCBAA64}" type="pres">
      <dgm:prSet presAssocID="{8EA88B8F-F042-EC4B-9DAD-84BE9A1A3BD9}" presName="childText" presStyleLbl="bgAcc1" presStyleIdx="2" presStyleCnt="6">
        <dgm:presLayoutVars>
          <dgm:bulletEnabled val="1"/>
        </dgm:presLayoutVars>
      </dgm:prSet>
      <dgm:spPr/>
    </dgm:pt>
    <dgm:pt modelId="{68B6D6D0-D016-0F4B-8940-896ED2E3F78E}" type="pres">
      <dgm:prSet presAssocID="{1B5B5839-FCB0-C64D-8A94-CCBD3E1E3783}" presName="root" presStyleCnt="0"/>
      <dgm:spPr/>
    </dgm:pt>
    <dgm:pt modelId="{2D964AD9-012F-8F46-9F4E-303152727187}" type="pres">
      <dgm:prSet presAssocID="{1B5B5839-FCB0-C64D-8A94-CCBD3E1E3783}" presName="rootComposite" presStyleCnt="0"/>
      <dgm:spPr/>
    </dgm:pt>
    <dgm:pt modelId="{0A917449-82F9-E243-875B-1A0C4C88FFE8}" type="pres">
      <dgm:prSet presAssocID="{1B5B5839-FCB0-C64D-8A94-CCBD3E1E3783}" presName="rootText" presStyleLbl="node1" presStyleIdx="1" presStyleCnt="2"/>
      <dgm:spPr/>
    </dgm:pt>
    <dgm:pt modelId="{12B0F23C-A268-7848-BE68-62146399A1E8}" type="pres">
      <dgm:prSet presAssocID="{1B5B5839-FCB0-C64D-8A94-CCBD3E1E3783}" presName="rootConnector" presStyleLbl="node1" presStyleIdx="1" presStyleCnt="2"/>
      <dgm:spPr/>
    </dgm:pt>
    <dgm:pt modelId="{C3D05B80-32D3-8A4B-907D-82767B4D3688}" type="pres">
      <dgm:prSet presAssocID="{1B5B5839-FCB0-C64D-8A94-CCBD3E1E3783}" presName="childShape" presStyleCnt="0"/>
      <dgm:spPr/>
    </dgm:pt>
    <dgm:pt modelId="{C955765B-99C8-2F44-BD5D-C70B74BE5787}" type="pres">
      <dgm:prSet presAssocID="{51378FDB-279D-354F-B1FE-E1C75A5E4604}" presName="Name13" presStyleLbl="parChTrans1D2" presStyleIdx="3" presStyleCnt="6"/>
      <dgm:spPr/>
    </dgm:pt>
    <dgm:pt modelId="{D0191659-3AB8-114E-A0B4-2FDD5987212E}" type="pres">
      <dgm:prSet presAssocID="{FCD1723E-9999-EA4D-B5CC-665EC0EA4A71}" presName="childText" presStyleLbl="bgAcc1" presStyleIdx="3" presStyleCnt="6">
        <dgm:presLayoutVars>
          <dgm:bulletEnabled val="1"/>
        </dgm:presLayoutVars>
      </dgm:prSet>
      <dgm:spPr/>
    </dgm:pt>
    <dgm:pt modelId="{340048D5-BD50-284A-BA4D-6BDD1B96ED59}" type="pres">
      <dgm:prSet presAssocID="{68D076F3-36BE-E241-BB1B-59FD9775D287}" presName="Name13" presStyleLbl="parChTrans1D2" presStyleIdx="4" presStyleCnt="6"/>
      <dgm:spPr/>
    </dgm:pt>
    <dgm:pt modelId="{8AAB15E6-6276-6E41-8C0C-366D4D5923E3}" type="pres">
      <dgm:prSet presAssocID="{86451B51-96ED-724D-AF19-29F09C8F09FA}" presName="childText" presStyleLbl="bgAcc1" presStyleIdx="4" presStyleCnt="6">
        <dgm:presLayoutVars>
          <dgm:bulletEnabled val="1"/>
        </dgm:presLayoutVars>
      </dgm:prSet>
      <dgm:spPr/>
    </dgm:pt>
    <dgm:pt modelId="{2B9E7D93-03FF-AB44-A389-6E309745E50A}" type="pres">
      <dgm:prSet presAssocID="{FD3DF5F5-B24F-A049-A624-4CBECC345955}" presName="Name13" presStyleLbl="parChTrans1D2" presStyleIdx="5" presStyleCnt="6"/>
      <dgm:spPr/>
    </dgm:pt>
    <dgm:pt modelId="{7FC1FB46-C9B5-0E42-A0C3-7EE4859BDA69}" type="pres">
      <dgm:prSet presAssocID="{757952B8-B53E-8145-872D-D1923485B6EA}" presName="childText" presStyleLbl="bgAcc1" presStyleIdx="5" presStyleCnt="6">
        <dgm:presLayoutVars>
          <dgm:bulletEnabled val="1"/>
        </dgm:presLayoutVars>
      </dgm:prSet>
      <dgm:spPr/>
    </dgm:pt>
  </dgm:ptLst>
  <dgm:cxnLst>
    <dgm:cxn modelId="{59B7B406-8B94-47F0-99BB-C0320177C4BF}" type="presOf" srcId="{1C7C316E-4E46-3C47-905A-E0AF4155701A}" destId="{33B7C3D0-04BC-1B42-9365-4397D65A18A6}" srcOrd="0" destOrd="0" presId="urn:microsoft.com/office/officeart/2005/8/layout/hierarchy3"/>
    <dgm:cxn modelId="{3981CC10-3F55-3B4D-B273-2E1F7F842212}" srcId="{680A1B7C-502B-7E42-8A43-07D8A9870E4E}" destId="{8EA88B8F-F042-EC4B-9DAD-84BE9A1A3BD9}" srcOrd="2" destOrd="0" parTransId="{987DA356-FCE7-E349-B4FB-1FE7ED9E6083}" sibTransId="{BC38CB09-6C82-F349-9470-3AD415A920FA}"/>
    <dgm:cxn modelId="{3D698718-7419-4C8D-9453-6CBCD62EB1A6}" type="presOf" srcId="{F3E56D3D-5471-5C45-BD7B-1B362B67FA37}" destId="{DC2EE3A0-DC6B-F642-98E6-07CB3B8ED3F0}" srcOrd="0" destOrd="0" presId="urn:microsoft.com/office/officeart/2005/8/layout/hierarchy3"/>
    <dgm:cxn modelId="{BD89AA20-8B74-46B2-8854-79116810794F}" type="presOf" srcId="{8EA88B8F-F042-EC4B-9DAD-84BE9A1A3BD9}" destId="{127238D9-4065-EB44-B3D7-8895BCCBAA64}" srcOrd="0" destOrd="0" presId="urn:microsoft.com/office/officeart/2005/8/layout/hierarchy3"/>
    <dgm:cxn modelId="{8BCC4125-48D7-4639-A1E4-5B26DF34868D}" type="presOf" srcId="{987DA356-FCE7-E349-B4FB-1FE7ED9E6083}" destId="{A232F8F4-2E70-3549-B8CA-7AA5E927F36F}" srcOrd="0" destOrd="0" presId="urn:microsoft.com/office/officeart/2005/8/layout/hierarchy3"/>
    <dgm:cxn modelId="{9199D327-39EB-F14A-8EB8-B9B9AFB05369}" srcId="{1B5B5839-FCB0-C64D-8A94-CCBD3E1E3783}" destId="{757952B8-B53E-8145-872D-D1923485B6EA}" srcOrd="2" destOrd="0" parTransId="{FD3DF5F5-B24F-A049-A624-4CBECC345955}" sibTransId="{0ED806FA-D152-9C44-AEDE-D3A85C9E4DCE}"/>
    <dgm:cxn modelId="{FB079B2F-8729-436C-8AB4-6CC6B5CEBFA4}" type="presOf" srcId="{640B6A26-6FC9-8645-AA5A-836F0C7139C0}" destId="{2A356B78-15E1-8348-9143-B2FAB26E8EA5}" srcOrd="0" destOrd="0" presId="urn:microsoft.com/office/officeart/2005/8/layout/hierarchy3"/>
    <dgm:cxn modelId="{726CD931-F955-46D6-B152-ABF4EF070AA1}" type="presOf" srcId="{5BDA6D2F-CE6D-7847-ABE5-901EE3427BED}" destId="{61C3FAAA-BB40-4F4D-9F91-2C5D72F32AD9}" srcOrd="0" destOrd="0" presId="urn:microsoft.com/office/officeart/2005/8/layout/hierarchy3"/>
    <dgm:cxn modelId="{26DC0E37-4B47-8243-9F06-D36EE8DB7C0E}" srcId="{1B5B5839-FCB0-C64D-8A94-CCBD3E1E3783}" destId="{86451B51-96ED-724D-AF19-29F09C8F09FA}" srcOrd="1" destOrd="0" parTransId="{68D076F3-36BE-E241-BB1B-59FD9775D287}" sibTransId="{4AA8806B-1AE8-CA47-BBF1-57EC7A38B165}"/>
    <dgm:cxn modelId="{8394F53A-7EA7-6E48-8700-331862794994}" srcId="{5BDA6D2F-CE6D-7847-ABE5-901EE3427BED}" destId="{1B5B5839-FCB0-C64D-8A94-CCBD3E1E3783}" srcOrd="1" destOrd="0" parTransId="{FFFD3933-548D-974D-8850-4EBF094A4AFC}" sibTransId="{2E5AA1E4-9A48-374D-9078-CA2A3A87FEAE}"/>
    <dgm:cxn modelId="{50719C5B-CB46-471A-BD77-A4D6B97DE07B}" type="presOf" srcId="{1B5B5839-FCB0-C64D-8A94-CCBD3E1E3783}" destId="{0A917449-82F9-E243-875B-1A0C4C88FFE8}" srcOrd="0" destOrd="0" presId="urn:microsoft.com/office/officeart/2005/8/layout/hierarchy3"/>
    <dgm:cxn modelId="{B6CD985C-3F00-2941-BD70-59E6F6A81B68}" srcId="{5BDA6D2F-CE6D-7847-ABE5-901EE3427BED}" destId="{680A1B7C-502B-7E42-8A43-07D8A9870E4E}" srcOrd="0" destOrd="0" parTransId="{3C384338-00D2-B642-860F-271D7DA325C1}" sibTransId="{C7342B35-11D4-8042-AD40-AC5E64F06031}"/>
    <dgm:cxn modelId="{754B7242-024F-460B-AAAA-48C51BD0F3C4}" type="presOf" srcId="{680A1B7C-502B-7E42-8A43-07D8A9870E4E}" destId="{2A0008B5-6A56-244B-9FFA-5D5B1D93092B}" srcOrd="1" destOrd="0" presId="urn:microsoft.com/office/officeart/2005/8/layout/hierarchy3"/>
    <dgm:cxn modelId="{ECD66347-5464-4304-B7AD-21D7FC4A13D1}" type="presOf" srcId="{51378FDB-279D-354F-B1FE-E1C75A5E4604}" destId="{C955765B-99C8-2F44-BD5D-C70B74BE5787}" srcOrd="0" destOrd="0" presId="urn:microsoft.com/office/officeart/2005/8/layout/hierarchy3"/>
    <dgm:cxn modelId="{68E80F70-EA15-F845-9592-0E7C4D9E3293}" srcId="{680A1B7C-502B-7E42-8A43-07D8A9870E4E}" destId="{AE8E43FF-4745-8D46-B761-58341E090F2D}" srcOrd="1" destOrd="0" parTransId="{F3E56D3D-5471-5C45-BD7B-1B362B67FA37}" sibTransId="{9277379A-DCB4-2346-8512-086D977C70F4}"/>
    <dgm:cxn modelId="{3CF91551-C4CD-430B-B2E2-92DA51D397B9}" type="presOf" srcId="{AE8E43FF-4745-8D46-B761-58341E090F2D}" destId="{E1DD0822-AAAD-A74B-BE8C-7488CA0183D9}" srcOrd="0" destOrd="0" presId="urn:microsoft.com/office/officeart/2005/8/layout/hierarchy3"/>
    <dgm:cxn modelId="{B894C074-0F62-49BC-9EA0-7D40FDF1C808}" type="presOf" srcId="{68D076F3-36BE-E241-BB1B-59FD9775D287}" destId="{340048D5-BD50-284A-BA4D-6BDD1B96ED59}" srcOrd="0" destOrd="0" presId="urn:microsoft.com/office/officeart/2005/8/layout/hierarchy3"/>
    <dgm:cxn modelId="{BCB1FA56-34BC-49DA-8DC1-B4D6AC02A746}" type="presOf" srcId="{1B5B5839-FCB0-C64D-8A94-CCBD3E1E3783}" destId="{12B0F23C-A268-7848-BE68-62146399A1E8}" srcOrd="1" destOrd="0" presId="urn:microsoft.com/office/officeart/2005/8/layout/hierarchy3"/>
    <dgm:cxn modelId="{AA18DE8B-4021-43EE-A6D5-CDE104C23CF2}" type="presOf" srcId="{680A1B7C-502B-7E42-8A43-07D8A9870E4E}" destId="{8791FE46-6F58-454C-84E9-DD4D8157DAB1}" srcOrd="0" destOrd="0" presId="urn:microsoft.com/office/officeart/2005/8/layout/hierarchy3"/>
    <dgm:cxn modelId="{C525A494-2D16-4018-AEA4-F565AFB45978}" type="presOf" srcId="{86451B51-96ED-724D-AF19-29F09C8F09FA}" destId="{8AAB15E6-6276-6E41-8C0C-366D4D5923E3}" srcOrd="0" destOrd="0" presId="urn:microsoft.com/office/officeart/2005/8/layout/hierarchy3"/>
    <dgm:cxn modelId="{A59FB09B-E545-C64B-9920-A51A0D84D8E1}" srcId="{680A1B7C-502B-7E42-8A43-07D8A9870E4E}" destId="{640B6A26-6FC9-8645-AA5A-836F0C7139C0}" srcOrd="0" destOrd="0" parTransId="{1C7C316E-4E46-3C47-905A-E0AF4155701A}" sibTransId="{F1B35D0E-1F5A-7147-80ED-7EE85DAB77F1}"/>
    <dgm:cxn modelId="{48189FA6-ED27-5944-B0EF-89BA044F2B5D}" srcId="{1B5B5839-FCB0-C64D-8A94-CCBD3E1E3783}" destId="{FCD1723E-9999-EA4D-B5CC-665EC0EA4A71}" srcOrd="0" destOrd="0" parTransId="{51378FDB-279D-354F-B1FE-E1C75A5E4604}" sibTransId="{2353408C-2CA6-B64B-9F99-8620DB5274D5}"/>
    <dgm:cxn modelId="{A52ACDA6-81ED-4F74-8340-660781885340}" type="presOf" srcId="{757952B8-B53E-8145-872D-D1923485B6EA}" destId="{7FC1FB46-C9B5-0E42-A0C3-7EE4859BDA69}" srcOrd="0" destOrd="0" presId="urn:microsoft.com/office/officeart/2005/8/layout/hierarchy3"/>
    <dgm:cxn modelId="{EC11B6B1-3BBA-4EA8-A3C3-6757BB514156}" type="presOf" srcId="{FCD1723E-9999-EA4D-B5CC-665EC0EA4A71}" destId="{D0191659-3AB8-114E-A0B4-2FDD5987212E}" srcOrd="0" destOrd="0" presId="urn:microsoft.com/office/officeart/2005/8/layout/hierarchy3"/>
    <dgm:cxn modelId="{F1726AF9-F72E-4A3D-97C9-7E2A1D5FC481}" type="presOf" srcId="{FD3DF5F5-B24F-A049-A624-4CBECC345955}" destId="{2B9E7D93-03FF-AB44-A389-6E309745E50A}" srcOrd="0" destOrd="0" presId="urn:microsoft.com/office/officeart/2005/8/layout/hierarchy3"/>
    <dgm:cxn modelId="{D8DC20EE-2B34-4E25-964B-114F141C4F2E}" type="presParOf" srcId="{61C3FAAA-BB40-4F4D-9F91-2C5D72F32AD9}" destId="{511FBFED-6B11-684E-8ED1-4609AAACB284}" srcOrd="0" destOrd="0" presId="urn:microsoft.com/office/officeart/2005/8/layout/hierarchy3"/>
    <dgm:cxn modelId="{451EB23A-045A-4AA4-8CC6-5CE7FE0F9A9F}" type="presParOf" srcId="{511FBFED-6B11-684E-8ED1-4609AAACB284}" destId="{9E9868CC-43B9-7F4D-8F91-FBAE30123816}" srcOrd="0" destOrd="0" presId="urn:microsoft.com/office/officeart/2005/8/layout/hierarchy3"/>
    <dgm:cxn modelId="{B4DBC728-4A1E-4C53-92D3-A299C8021F97}" type="presParOf" srcId="{9E9868CC-43B9-7F4D-8F91-FBAE30123816}" destId="{8791FE46-6F58-454C-84E9-DD4D8157DAB1}" srcOrd="0" destOrd="0" presId="urn:microsoft.com/office/officeart/2005/8/layout/hierarchy3"/>
    <dgm:cxn modelId="{61DDB7E8-A462-4B7B-83BA-A542D0B4F20B}" type="presParOf" srcId="{9E9868CC-43B9-7F4D-8F91-FBAE30123816}" destId="{2A0008B5-6A56-244B-9FFA-5D5B1D93092B}" srcOrd="1" destOrd="0" presId="urn:microsoft.com/office/officeart/2005/8/layout/hierarchy3"/>
    <dgm:cxn modelId="{4302BF05-B09E-4E5C-8182-33902D007F58}" type="presParOf" srcId="{511FBFED-6B11-684E-8ED1-4609AAACB284}" destId="{07E8EC46-78DB-4641-84AD-4104918F154A}" srcOrd="1" destOrd="0" presId="urn:microsoft.com/office/officeart/2005/8/layout/hierarchy3"/>
    <dgm:cxn modelId="{CE7BBC9C-4445-4338-B14F-5C3F851B1441}" type="presParOf" srcId="{07E8EC46-78DB-4641-84AD-4104918F154A}" destId="{33B7C3D0-04BC-1B42-9365-4397D65A18A6}" srcOrd="0" destOrd="0" presId="urn:microsoft.com/office/officeart/2005/8/layout/hierarchy3"/>
    <dgm:cxn modelId="{6F84BB00-D35F-4986-89E2-8229F31FF9E7}" type="presParOf" srcId="{07E8EC46-78DB-4641-84AD-4104918F154A}" destId="{2A356B78-15E1-8348-9143-B2FAB26E8EA5}" srcOrd="1" destOrd="0" presId="urn:microsoft.com/office/officeart/2005/8/layout/hierarchy3"/>
    <dgm:cxn modelId="{2072EAB0-A96C-495E-9FAA-A034D8AAE2B7}" type="presParOf" srcId="{07E8EC46-78DB-4641-84AD-4104918F154A}" destId="{DC2EE3A0-DC6B-F642-98E6-07CB3B8ED3F0}" srcOrd="2" destOrd="0" presId="urn:microsoft.com/office/officeart/2005/8/layout/hierarchy3"/>
    <dgm:cxn modelId="{20C1B679-1F23-4E05-850D-4C7E6DB42B97}" type="presParOf" srcId="{07E8EC46-78DB-4641-84AD-4104918F154A}" destId="{E1DD0822-AAAD-A74B-BE8C-7488CA0183D9}" srcOrd="3" destOrd="0" presId="urn:microsoft.com/office/officeart/2005/8/layout/hierarchy3"/>
    <dgm:cxn modelId="{5AEF74D3-225E-48C7-93F0-496A2B17219D}" type="presParOf" srcId="{07E8EC46-78DB-4641-84AD-4104918F154A}" destId="{A232F8F4-2E70-3549-B8CA-7AA5E927F36F}" srcOrd="4" destOrd="0" presId="urn:microsoft.com/office/officeart/2005/8/layout/hierarchy3"/>
    <dgm:cxn modelId="{CF6CC88C-3122-4FEC-82DC-F887460D76D9}" type="presParOf" srcId="{07E8EC46-78DB-4641-84AD-4104918F154A}" destId="{127238D9-4065-EB44-B3D7-8895BCCBAA64}" srcOrd="5" destOrd="0" presId="urn:microsoft.com/office/officeart/2005/8/layout/hierarchy3"/>
    <dgm:cxn modelId="{B67F9117-1A40-4687-9858-C13C98D99A19}" type="presParOf" srcId="{61C3FAAA-BB40-4F4D-9F91-2C5D72F32AD9}" destId="{68B6D6D0-D016-0F4B-8940-896ED2E3F78E}" srcOrd="1" destOrd="0" presId="urn:microsoft.com/office/officeart/2005/8/layout/hierarchy3"/>
    <dgm:cxn modelId="{AE23C372-313B-494E-A9E2-C61269A039B6}" type="presParOf" srcId="{68B6D6D0-D016-0F4B-8940-896ED2E3F78E}" destId="{2D964AD9-012F-8F46-9F4E-303152727187}" srcOrd="0" destOrd="0" presId="urn:microsoft.com/office/officeart/2005/8/layout/hierarchy3"/>
    <dgm:cxn modelId="{F4E365CB-2BE6-422A-9DF5-40D0818B963A}" type="presParOf" srcId="{2D964AD9-012F-8F46-9F4E-303152727187}" destId="{0A917449-82F9-E243-875B-1A0C4C88FFE8}" srcOrd="0" destOrd="0" presId="urn:microsoft.com/office/officeart/2005/8/layout/hierarchy3"/>
    <dgm:cxn modelId="{8B1A8726-AEB0-4BB2-8015-4FF3D03AB4CD}" type="presParOf" srcId="{2D964AD9-012F-8F46-9F4E-303152727187}" destId="{12B0F23C-A268-7848-BE68-62146399A1E8}" srcOrd="1" destOrd="0" presId="urn:microsoft.com/office/officeart/2005/8/layout/hierarchy3"/>
    <dgm:cxn modelId="{9F685E7A-1773-4735-9D03-8BB48296E029}" type="presParOf" srcId="{68B6D6D0-D016-0F4B-8940-896ED2E3F78E}" destId="{C3D05B80-32D3-8A4B-907D-82767B4D3688}" srcOrd="1" destOrd="0" presId="urn:microsoft.com/office/officeart/2005/8/layout/hierarchy3"/>
    <dgm:cxn modelId="{DCAFC074-D7AA-403E-A0C5-A6A4CC597CA5}" type="presParOf" srcId="{C3D05B80-32D3-8A4B-907D-82767B4D3688}" destId="{C955765B-99C8-2F44-BD5D-C70B74BE5787}" srcOrd="0" destOrd="0" presId="urn:microsoft.com/office/officeart/2005/8/layout/hierarchy3"/>
    <dgm:cxn modelId="{48EDF821-15BE-4675-90A6-DA7A897684B1}" type="presParOf" srcId="{C3D05B80-32D3-8A4B-907D-82767B4D3688}" destId="{D0191659-3AB8-114E-A0B4-2FDD5987212E}" srcOrd="1" destOrd="0" presId="urn:microsoft.com/office/officeart/2005/8/layout/hierarchy3"/>
    <dgm:cxn modelId="{3E4370E7-EADC-49F1-AE46-7C7F815E1BE1}" type="presParOf" srcId="{C3D05B80-32D3-8A4B-907D-82767B4D3688}" destId="{340048D5-BD50-284A-BA4D-6BDD1B96ED59}" srcOrd="2" destOrd="0" presId="urn:microsoft.com/office/officeart/2005/8/layout/hierarchy3"/>
    <dgm:cxn modelId="{96055BA7-A6E5-4856-8559-CC49E3F464B5}" type="presParOf" srcId="{C3D05B80-32D3-8A4B-907D-82767B4D3688}" destId="{8AAB15E6-6276-6E41-8C0C-366D4D5923E3}" srcOrd="3" destOrd="0" presId="urn:microsoft.com/office/officeart/2005/8/layout/hierarchy3"/>
    <dgm:cxn modelId="{C0E9A80F-69F2-44C3-86DF-1DEED11E148E}" type="presParOf" srcId="{C3D05B80-32D3-8A4B-907D-82767B4D3688}" destId="{2B9E7D93-03FF-AB44-A389-6E309745E50A}" srcOrd="4" destOrd="0" presId="urn:microsoft.com/office/officeart/2005/8/layout/hierarchy3"/>
    <dgm:cxn modelId="{D150A117-FB5F-4102-9635-E8BC24DDF1B3}" type="presParOf" srcId="{C3D05B80-32D3-8A4B-907D-82767B4D3688}" destId="{7FC1FB46-C9B5-0E42-A0C3-7EE4859BDA69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C70127CE-1D51-0440-8A35-04EE9CABBC54}" type="doc">
      <dgm:prSet loTypeId="urn:microsoft.com/office/officeart/2005/8/layout/hChevron3" loCatId="" qsTypeId="urn:microsoft.com/office/officeart/2005/8/quickstyle/simple4" qsCatId="simple" csTypeId="urn:microsoft.com/office/officeart/2005/8/colors/accent1_2" csCatId="accent1" phldr="1"/>
      <dgm:spPr/>
    </dgm:pt>
    <dgm:pt modelId="{78EB17EF-BE74-4646-A40B-30FFFB5F3136}">
      <dgm:prSet phldrT="[Текст]"/>
      <dgm:spPr/>
      <dgm:t>
        <a:bodyPr/>
        <a:lstStyle/>
        <a:p>
          <a:r>
            <a:rPr lang="ru-RU"/>
            <a:t>По форме: Индивидуальные Коллективные</a:t>
          </a:r>
        </a:p>
      </dgm:t>
    </dgm:pt>
    <dgm:pt modelId="{F4A496E6-9515-0444-B646-6F6B1E4A54BB}" type="parTrans" cxnId="{2886AF9F-3BFD-4640-BD7E-2161F6D686D5}">
      <dgm:prSet/>
      <dgm:spPr/>
      <dgm:t>
        <a:bodyPr/>
        <a:lstStyle/>
        <a:p>
          <a:endParaRPr lang="ru-RU"/>
        </a:p>
      </dgm:t>
    </dgm:pt>
    <dgm:pt modelId="{696C783B-3D0A-6346-8DEC-2BF4D8CE9401}" type="sibTrans" cxnId="{2886AF9F-3BFD-4640-BD7E-2161F6D686D5}">
      <dgm:prSet/>
      <dgm:spPr/>
      <dgm:t>
        <a:bodyPr/>
        <a:lstStyle/>
        <a:p>
          <a:endParaRPr lang="ru-RU"/>
        </a:p>
      </dgm:t>
    </dgm:pt>
    <dgm:pt modelId="{B289F9EC-6F01-5344-9E45-45ADB51EB3D0}">
      <dgm:prSet phldrT="[Текст]" custT="1"/>
      <dgm:spPr/>
      <dgm:t>
        <a:bodyPr/>
        <a:lstStyle/>
        <a:p>
          <a:r>
            <a:rPr lang="ru-RU" sz="1600" b="1"/>
            <a:t>ВИДЫ КОЛЛЕКЦИЙ</a:t>
          </a:r>
        </a:p>
      </dgm:t>
    </dgm:pt>
    <dgm:pt modelId="{54B8B010-2410-8C4E-A06F-419975D97D5E}" type="parTrans" cxnId="{0D826FE0-29D9-674C-BCE0-34D7FF8EB17F}">
      <dgm:prSet/>
      <dgm:spPr/>
      <dgm:t>
        <a:bodyPr/>
        <a:lstStyle/>
        <a:p>
          <a:endParaRPr lang="ru-RU"/>
        </a:p>
      </dgm:t>
    </dgm:pt>
    <dgm:pt modelId="{442FB572-FF13-7E4C-AAC1-53CA5614F523}" type="sibTrans" cxnId="{0D826FE0-29D9-674C-BCE0-34D7FF8EB17F}">
      <dgm:prSet/>
      <dgm:spPr/>
      <dgm:t>
        <a:bodyPr/>
        <a:lstStyle/>
        <a:p>
          <a:endParaRPr lang="ru-RU"/>
        </a:p>
      </dgm:t>
    </dgm:pt>
    <dgm:pt modelId="{372EE8DD-3BF3-194B-B4A4-AF761C9915C7}">
      <dgm:prSet phldrT="[Текст]"/>
      <dgm:spPr/>
      <dgm:t>
        <a:bodyPr/>
        <a:lstStyle/>
        <a:p>
          <a:r>
            <a:rPr lang="ru-RU"/>
            <a:t>По мотиву: Эмоциональные</a:t>
          </a:r>
        </a:p>
        <a:p>
          <a:r>
            <a:rPr lang="ru-RU"/>
            <a:t>Познавательные Социальные</a:t>
          </a:r>
        </a:p>
      </dgm:t>
    </dgm:pt>
    <dgm:pt modelId="{67922D4D-A681-3148-889D-8EB5534DCC72}" type="parTrans" cxnId="{EB36D5C9-15F7-BB49-95BB-815C2DBBAF59}">
      <dgm:prSet/>
      <dgm:spPr/>
      <dgm:t>
        <a:bodyPr/>
        <a:lstStyle/>
        <a:p>
          <a:endParaRPr lang="ru-RU"/>
        </a:p>
      </dgm:t>
    </dgm:pt>
    <dgm:pt modelId="{1AD77843-B64D-F14D-AC6F-C7ECD65300D0}" type="sibTrans" cxnId="{EB36D5C9-15F7-BB49-95BB-815C2DBBAF59}">
      <dgm:prSet/>
      <dgm:spPr/>
      <dgm:t>
        <a:bodyPr/>
        <a:lstStyle/>
        <a:p>
          <a:endParaRPr lang="ru-RU"/>
        </a:p>
      </dgm:t>
    </dgm:pt>
    <dgm:pt modelId="{48D18F74-B95F-014D-AE83-E33B011BFE42}" type="pres">
      <dgm:prSet presAssocID="{C70127CE-1D51-0440-8A35-04EE9CABBC54}" presName="Name0" presStyleCnt="0">
        <dgm:presLayoutVars>
          <dgm:dir/>
          <dgm:resizeHandles val="exact"/>
        </dgm:presLayoutVars>
      </dgm:prSet>
      <dgm:spPr/>
    </dgm:pt>
    <dgm:pt modelId="{CD173CC8-9131-F84B-8E66-054540A175F2}" type="pres">
      <dgm:prSet presAssocID="{78EB17EF-BE74-4646-A40B-30FFFB5F3136}" presName="parTxOnly" presStyleLbl="node1" presStyleIdx="0" presStyleCnt="3">
        <dgm:presLayoutVars>
          <dgm:bulletEnabled val="1"/>
        </dgm:presLayoutVars>
      </dgm:prSet>
      <dgm:spPr/>
    </dgm:pt>
    <dgm:pt modelId="{2F20C62D-1F5E-F047-A51D-CF642C8CD3F5}" type="pres">
      <dgm:prSet presAssocID="{696C783B-3D0A-6346-8DEC-2BF4D8CE9401}" presName="parSpace" presStyleCnt="0"/>
      <dgm:spPr/>
    </dgm:pt>
    <dgm:pt modelId="{B763B76F-F1FB-CB49-A32A-D2A19D7B86B0}" type="pres">
      <dgm:prSet presAssocID="{B289F9EC-6F01-5344-9E45-45ADB51EB3D0}" presName="parTxOnly" presStyleLbl="node1" presStyleIdx="1" presStyleCnt="3">
        <dgm:presLayoutVars>
          <dgm:bulletEnabled val="1"/>
        </dgm:presLayoutVars>
      </dgm:prSet>
      <dgm:spPr/>
    </dgm:pt>
    <dgm:pt modelId="{7E4CF8ED-1882-1C4F-928F-DC1A384CF1E3}" type="pres">
      <dgm:prSet presAssocID="{442FB572-FF13-7E4C-AAC1-53CA5614F523}" presName="parSpace" presStyleCnt="0"/>
      <dgm:spPr/>
    </dgm:pt>
    <dgm:pt modelId="{B164EBE6-8982-2C42-8A6A-96839FF9AFA6}" type="pres">
      <dgm:prSet presAssocID="{372EE8DD-3BF3-194B-B4A4-AF761C9915C7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42A54F3F-6645-41E7-9048-A4DE99CE1B50}" type="presOf" srcId="{B289F9EC-6F01-5344-9E45-45ADB51EB3D0}" destId="{B763B76F-F1FB-CB49-A32A-D2A19D7B86B0}" srcOrd="0" destOrd="0" presId="urn:microsoft.com/office/officeart/2005/8/layout/hChevron3"/>
    <dgm:cxn modelId="{063F587E-8DB7-47F9-81AE-B559DCCE3799}" type="presOf" srcId="{C70127CE-1D51-0440-8A35-04EE9CABBC54}" destId="{48D18F74-B95F-014D-AE83-E33B011BFE42}" srcOrd="0" destOrd="0" presId="urn:microsoft.com/office/officeart/2005/8/layout/hChevron3"/>
    <dgm:cxn modelId="{4F85BF84-0A42-4EB7-B003-81AD96059FF5}" type="presOf" srcId="{372EE8DD-3BF3-194B-B4A4-AF761C9915C7}" destId="{B164EBE6-8982-2C42-8A6A-96839FF9AFA6}" srcOrd="0" destOrd="0" presId="urn:microsoft.com/office/officeart/2005/8/layout/hChevron3"/>
    <dgm:cxn modelId="{2886AF9F-3BFD-4640-BD7E-2161F6D686D5}" srcId="{C70127CE-1D51-0440-8A35-04EE9CABBC54}" destId="{78EB17EF-BE74-4646-A40B-30FFFB5F3136}" srcOrd="0" destOrd="0" parTransId="{F4A496E6-9515-0444-B646-6F6B1E4A54BB}" sibTransId="{696C783B-3D0A-6346-8DEC-2BF4D8CE9401}"/>
    <dgm:cxn modelId="{EB36D5C9-15F7-BB49-95BB-815C2DBBAF59}" srcId="{C70127CE-1D51-0440-8A35-04EE9CABBC54}" destId="{372EE8DD-3BF3-194B-B4A4-AF761C9915C7}" srcOrd="2" destOrd="0" parTransId="{67922D4D-A681-3148-889D-8EB5534DCC72}" sibTransId="{1AD77843-B64D-F14D-AC6F-C7ECD65300D0}"/>
    <dgm:cxn modelId="{0D826FE0-29D9-674C-BCE0-34D7FF8EB17F}" srcId="{C70127CE-1D51-0440-8A35-04EE9CABBC54}" destId="{B289F9EC-6F01-5344-9E45-45ADB51EB3D0}" srcOrd="1" destOrd="0" parTransId="{54B8B010-2410-8C4E-A06F-419975D97D5E}" sibTransId="{442FB572-FF13-7E4C-AAC1-53CA5614F523}"/>
    <dgm:cxn modelId="{C137D5E2-F9FD-460B-882C-72ADE9E2CB4B}" type="presOf" srcId="{78EB17EF-BE74-4646-A40B-30FFFB5F3136}" destId="{CD173CC8-9131-F84B-8E66-054540A175F2}" srcOrd="0" destOrd="0" presId="urn:microsoft.com/office/officeart/2005/8/layout/hChevron3"/>
    <dgm:cxn modelId="{F0A70EBF-6B04-4A43-A4A9-E3F887E20C4F}" type="presParOf" srcId="{48D18F74-B95F-014D-AE83-E33B011BFE42}" destId="{CD173CC8-9131-F84B-8E66-054540A175F2}" srcOrd="0" destOrd="0" presId="urn:microsoft.com/office/officeart/2005/8/layout/hChevron3"/>
    <dgm:cxn modelId="{48C50D1D-1E38-4449-99D7-805CBD02D1F6}" type="presParOf" srcId="{48D18F74-B95F-014D-AE83-E33B011BFE42}" destId="{2F20C62D-1F5E-F047-A51D-CF642C8CD3F5}" srcOrd="1" destOrd="0" presId="urn:microsoft.com/office/officeart/2005/8/layout/hChevron3"/>
    <dgm:cxn modelId="{79432801-7293-4F99-8408-28096524F23A}" type="presParOf" srcId="{48D18F74-B95F-014D-AE83-E33B011BFE42}" destId="{B763B76F-F1FB-CB49-A32A-D2A19D7B86B0}" srcOrd="2" destOrd="0" presId="urn:microsoft.com/office/officeart/2005/8/layout/hChevron3"/>
    <dgm:cxn modelId="{6E70FB20-53F4-4395-ABC6-A8FB28550DEE}" type="presParOf" srcId="{48D18F74-B95F-014D-AE83-E33B011BFE42}" destId="{7E4CF8ED-1882-1C4F-928F-DC1A384CF1E3}" srcOrd="3" destOrd="0" presId="urn:microsoft.com/office/officeart/2005/8/layout/hChevron3"/>
    <dgm:cxn modelId="{F2BFD018-E48E-44A9-BA56-6DF21DEDB680}" type="presParOf" srcId="{48D18F74-B95F-014D-AE83-E33B011BFE42}" destId="{B164EBE6-8982-2C42-8A6A-96839FF9AFA6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BDA6D2F-CE6D-7847-ABE5-901EE3427BED}" type="doc">
      <dgm:prSet loTypeId="urn:microsoft.com/office/officeart/2005/8/layout/hierarchy3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80A1B7C-502B-7E42-8A43-07D8A9870E4E}">
      <dgm:prSet phldrT="[Текст]"/>
      <dgm:spPr/>
      <dgm:t>
        <a:bodyPr/>
        <a:lstStyle/>
        <a:p>
          <a:r>
            <a:rPr lang="ru-RU"/>
            <a:t>Чтение</a:t>
          </a:r>
        </a:p>
      </dgm:t>
    </dgm:pt>
    <dgm:pt modelId="{3C384338-00D2-B642-860F-271D7DA325C1}" type="parTrans" cxnId="{B6CD985C-3F00-2941-BD70-59E6F6A81B68}">
      <dgm:prSet/>
      <dgm:spPr/>
      <dgm:t>
        <a:bodyPr/>
        <a:lstStyle/>
        <a:p>
          <a:endParaRPr lang="ru-RU"/>
        </a:p>
      </dgm:t>
    </dgm:pt>
    <dgm:pt modelId="{C7342B35-11D4-8042-AD40-AC5E64F06031}" type="sibTrans" cxnId="{B6CD985C-3F00-2941-BD70-59E6F6A81B68}">
      <dgm:prSet/>
      <dgm:spPr/>
      <dgm:t>
        <a:bodyPr/>
        <a:lstStyle/>
        <a:p>
          <a:endParaRPr lang="ru-RU"/>
        </a:p>
      </dgm:t>
    </dgm:pt>
    <dgm:pt modelId="{640B6A26-6FC9-8645-AA5A-836F0C7139C0}">
      <dgm:prSet phldrT="[Текст]"/>
      <dgm:spPr/>
      <dgm:t>
        <a:bodyPr/>
        <a:lstStyle/>
        <a:p>
          <a:r>
            <a:rPr lang="ru-RU"/>
            <a:t>Разучивание</a:t>
          </a:r>
        </a:p>
      </dgm:t>
    </dgm:pt>
    <dgm:pt modelId="{1C7C316E-4E46-3C47-905A-E0AF4155701A}" type="parTrans" cxnId="{A59FB09B-E545-C64B-9920-A51A0D84D8E1}">
      <dgm:prSet/>
      <dgm:spPr/>
      <dgm:t>
        <a:bodyPr/>
        <a:lstStyle/>
        <a:p>
          <a:endParaRPr lang="ru-RU"/>
        </a:p>
      </dgm:t>
    </dgm:pt>
    <dgm:pt modelId="{F1B35D0E-1F5A-7147-80ED-7EE85DAB77F1}" type="sibTrans" cxnId="{A59FB09B-E545-C64B-9920-A51A0D84D8E1}">
      <dgm:prSet/>
      <dgm:spPr/>
      <dgm:t>
        <a:bodyPr/>
        <a:lstStyle/>
        <a:p>
          <a:endParaRPr lang="ru-RU"/>
        </a:p>
      </dgm:t>
    </dgm:pt>
    <dgm:pt modelId="{AE8E43FF-4745-8D46-B761-58341E090F2D}">
      <dgm:prSet phldrT="[Текст]"/>
      <dgm:spPr/>
      <dgm:t>
        <a:bodyPr/>
        <a:lstStyle/>
        <a:p>
          <a:r>
            <a:rPr lang="ru-RU"/>
            <a:t>Рассказывание</a:t>
          </a:r>
        </a:p>
      </dgm:t>
    </dgm:pt>
    <dgm:pt modelId="{F3E56D3D-5471-5C45-BD7B-1B362B67FA37}" type="parTrans" cxnId="{68E80F70-EA15-F845-9592-0E7C4D9E3293}">
      <dgm:prSet/>
      <dgm:spPr/>
      <dgm:t>
        <a:bodyPr/>
        <a:lstStyle/>
        <a:p>
          <a:endParaRPr lang="ru-RU"/>
        </a:p>
      </dgm:t>
    </dgm:pt>
    <dgm:pt modelId="{9277379A-DCB4-2346-8512-086D977C70F4}" type="sibTrans" cxnId="{68E80F70-EA15-F845-9592-0E7C4D9E3293}">
      <dgm:prSet/>
      <dgm:spPr/>
      <dgm:t>
        <a:bodyPr/>
        <a:lstStyle/>
        <a:p>
          <a:endParaRPr lang="ru-RU"/>
        </a:p>
      </dgm:t>
    </dgm:pt>
    <dgm:pt modelId="{1B5B5839-FCB0-C64D-8A94-CCBD3E1E3783}">
      <dgm:prSet phldrT="[Текст]"/>
      <dgm:spPr/>
      <dgm:t>
        <a:bodyPr/>
        <a:lstStyle/>
        <a:p>
          <a:r>
            <a:rPr lang="ru-RU"/>
            <a:t>Мастерская</a:t>
          </a:r>
          <a:r>
            <a:rPr lang="ru-RU" baseline="0"/>
            <a:t> </a:t>
          </a:r>
          <a:endParaRPr lang="ru-RU"/>
        </a:p>
      </dgm:t>
    </dgm:pt>
    <dgm:pt modelId="{FFFD3933-548D-974D-8850-4EBF094A4AFC}" type="parTrans" cxnId="{8394F53A-7EA7-6E48-8700-331862794994}">
      <dgm:prSet/>
      <dgm:spPr/>
      <dgm:t>
        <a:bodyPr/>
        <a:lstStyle/>
        <a:p>
          <a:endParaRPr lang="ru-RU"/>
        </a:p>
      </dgm:t>
    </dgm:pt>
    <dgm:pt modelId="{2E5AA1E4-9A48-374D-9078-CA2A3A87FEAE}" type="sibTrans" cxnId="{8394F53A-7EA7-6E48-8700-331862794994}">
      <dgm:prSet/>
      <dgm:spPr/>
      <dgm:t>
        <a:bodyPr/>
        <a:lstStyle/>
        <a:p>
          <a:endParaRPr lang="ru-RU"/>
        </a:p>
      </dgm:t>
    </dgm:pt>
    <dgm:pt modelId="{FCD1723E-9999-EA4D-B5CC-665EC0EA4A71}">
      <dgm:prSet phldrT="[Текст]"/>
      <dgm:spPr/>
      <dgm:t>
        <a:bodyPr/>
        <a:lstStyle/>
        <a:p>
          <a:r>
            <a:rPr lang="ru-RU"/>
            <a:t>Рисование</a:t>
          </a:r>
        </a:p>
      </dgm:t>
    </dgm:pt>
    <dgm:pt modelId="{51378FDB-279D-354F-B1FE-E1C75A5E4604}" type="parTrans" cxnId="{48189FA6-ED27-5944-B0EF-89BA044F2B5D}">
      <dgm:prSet/>
      <dgm:spPr/>
      <dgm:t>
        <a:bodyPr/>
        <a:lstStyle/>
        <a:p>
          <a:endParaRPr lang="ru-RU"/>
        </a:p>
      </dgm:t>
    </dgm:pt>
    <dgm:pt modelId="{2353408C-2CA6-B64B-9F99-8620DB5274D5}" type="sibTrans" cxnId="{48189FA6-ED27-5944-B0EF-89BA044F2B5D}">
      <dgm:prSet/>
      <dgm:spPr/>
      <dgm:t>
        <a:bodyPr/>
        <a:lstStyle/>
        <a:p>
          <a:endParaRPr lang="ru-RU"/>
        </a:p>
      </dgm:t>
    </dgm:pt>
    <dgm:pt modelId="{86451B51-96ED-724D-AF19-29F09C8F09FA}">
      <dgm:prSet phldrT="[Текст]"/>
      <dgm:spPr/>
      <dgm:t>
        <a:bodyPr/>
        <a:lstStyle/>
        <a:p>
          <a:r>
            <a:rPr lang="ru-RU"/>
            <a:t>Лепка</a:t>
          </a:r>
        </a:p>
      </dgm:t>
    </dgm:pt>
    <dgm:pt modelId="{68D076F3-36BE-E241-BB1B-59FD9775D287}" type="parTrans" cxnId="{26DC0E37-4B47-8243-9F06-D36EE8DB7C0E}">
      <dgm:prSet/>
      <dgm:spPr/>
      <dgm:t>
        <a:bodyPr/>
        <a:lstStyle/>
        <a:p>
          <a:endParaRPr lang="ru-RU"/>
        </a:p>
      </dgm:t>
    </dgm:pt>
    <dgm:pt modelId="{4AA8806B-1AE8-CA47-BBF1-57EC7A38B165}" type="sibTrans" cxnId="{26DC0E37-4B47-8243-9F06-D36EE8DB7C0E}">
      <dgm:prSet/>
      <dgm:spPr/>
      <dgm:t>
        <a:bodyPr/>
        <a:lstStyle/>
        <a:p>
          <a:endParaRPr lang="ru-RU"/>
        </a:p>
      </dgm:t>
    </dgm:pt>
    <dgm:pt modelId="{757952B8-B53E-8145-872D-D1923485B6EA}">
      <dgm:prSet phldrT="[Текст]"/>
      <dgm:spPr/>
      <dgm:t>
        <a:bodyPr/>
        <a:lstStyle/>
        <a:p>
          <a:r>
            <a:rPr lang="ru-RU"/>
            <a:t> Аппликация</a:t>
          </a:r>
        </a:p>
      </dgm:t>
    </dgm:pt>
    <dgm:pt modelId="{FD3DF5F5-B24F-A049-A624-4CBECC345955}" type="parTrans" cxnId="{9199D327-39EB-F14A-8EB8-B9B9AFB05369}">
      <dgm:prSet/>
      <dgm:spPr/>
      <dgm:t>
        <a:bodyPr/>
        <a:lstStyle/>
        <a:p>
          <a:endParaRPr lang="ru-RU"/>
        </a:p>
      </dgm:t>
    </dgm:pt>
    <dgm:pt modelId="{0ED806FA-D152-9C44-AEDE-D3A85C9E4DCE}" type="sibTrans" cxnId="{9199D327-39EB-F14A-8EB8-B9B9AFB05369}">
      <dgm:prSet/>
      <dgm:spPr/>
      <dgm:t>
        <a:bodyPr/>
        <a:lstStyle/>
        <a:p>
          <a:endParaRPr lang="ru-RU"/>
        </a:p>
      </dgm:t>
    </dgm:pt>
    <dgm:pt modelId="{8EA88B8F-F042-EC4B-9DAD-84BE9A1A3BD9}">
      <dgm:prSet phldrT="[Текст]"/>
      <dgm:spPr/>
      <dgm:t>
        <a:bodyPr/>
        <a:lstStyle/>
        <a:p>
          <a:r>
            <a:rPr lang="ru-RU"/>
            <a:t>Беседы, разговор</a:t>
          </a:r>
        </a:p>
      </dgm:t>
    </dgm:pt>
    <dgm:pt modelId="{987DA356-FCE7-E349-B4FB-1FE7ED9E6083}" type="parTrans" cxnId="{3981CC10-3F55-3B4D-B273-2E1F7F842212}">
      <dgm:prSet/>
      <dgm:spPr/>
      <dgm:t>
        <a:bodyPr/>
        <a:lstStyle/>
        <a:p>
          <a:endParaRPr lang="ru-RU"/>
        </a:p>
      </dgm:t>
    </dgm:pt>
    <dgm:pt modelId="{BC38CB09-6C82-F349-9470-3AD415A920FA}" type="sibTrans" cxnId="{3981CC10-3F55-3B4D-B273-2E1F7F842212}">
      <dgm:prSet/>
      <dgm:spPr/>
      <dgm:t>
        <a:bodyPr/>
        <a:lstStyle/>
        <a:p>
          <a:endParaRPr lang="ru-RU"/>
        </a:p>
      </dgm:t>
    </dgm:pt>
    <dgm:pt modelId="{BC951D33-13BF-3648-A609-43DB2F84DDB8}">
      <dgm:prSet phldrT="[Текст]"/>
      <dgm:spPr/>
      <dgm:t>
        <a:bodyPr/>
        <a:lstStyle/>
        <a:p>
          <a:r>
            <a:rPr lang="ru-RU"/>
            <a:t>Конструирование</a:t>
          </a:r>
        </a:p>
      </dgm:t>
    </dgm:pt>
    <dgm:pt modelId="{6BF63EEA-0D5F-8B41-9B07-8AC92710FBE3}" type="parTrans" cxnId="{3C980115-F054-5148-BCEF-7BF58D639E12}">
      <dgm:prSet/>
      <dgm:spPr/>
      <dgm:t>
        <a:bodyPr/>
        <a:lstStyle/>
        <a:p>
          <a:endParaRPr lang="ru-RU"/>
        </a:p>
      </dgm:t>
    </dgm:pt>
    <dgm:pt modelId="{BD7A3104-D5EA-744A-B7C0-EC496F85493C}" type="sibTrans" cxnId="{3C980115-F054-5148-BCEF-7BF58D639E12}">
      <dgm:prSet/>
      <dgm:spPr/>
      <dgm:t>
        <a:bodyPr/>
        <a:lstStyle/>
        <a:p>
          <a:endParaRPr lang="ru-RU"/>
        </a:p>
      </dgm:t>
    </dgm:pt>
    <dgm:pt modelId="{776CF586-E053-B24C-8C5C-2152C01410A7}">
      <dgm:prSet phldrT="[Текст]"/>
      <dgm:spPr/>
      <dgm:t>
        <a:bodyPr/>
        <a:lstStyle/>
        <a:p>
          <a:r>
            <a:rPr lang="ru-RU"/>
            <a:t>Загадки</a:t>
          </a:r>
        </a:p>
      </dgm:t>
    </dgm:pt>
    <dgm:pt modelId="{2A2495B7-FA04-404E-B1FB-810251B54DF4}" type="parTrans" cxnId="{49C35093-5D63-404F-BC4D-4376B5EF607F}">
      <dgm:prSet/>
      <dgm:spPr/>
      <dgm:t>
        <a:bodyPr/>
        <a:lstStyle/>
        <a:p>
          <a:endParaRPr lang="ru-RU"/>
        </a:p>
      </dgm:t>
    </dgm:pt>
    <dgm:pt modelId="{00894D7D-AFCE-0843-827A-361314CF8E1F}" type="sibTrans" cxnId="{49C35093-5D63-404F-BC4D-4376B5EF607F}">
      <dgm:prSet/>
      <dgm:spPr/>
      <dgm:t>
        <a:bodyPr/>
        <a:lstStyle/>
        <a:p>
          <a:endParaRPr lang="ru-RU"/>
        </a:p>
      </dgm:t>
    </dgm:pt>
    <dgm:pt modelId="{61C3FAAA-BB40-4F4D-9F91-2C5D72F32AD9}" type="pres">
      <dgm:prSet presAssocID="{5BDA6D2F-CE6D-7847-ABE5-901EE3427BE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11FBFED-6B11-684E-8ED1-4609AAACB284}" type="pres">
      <dgm:prSet presAssocID="{680A1B7C-502B-7E42-8A43-07D8A9870E4E}" presName="root" presStyleCnt="0"/>
      <dgm:spPr/>
    </dgm:pt>
    <dgm:pt modelId="{9E9868CC-43B9-7F4D-8F91-FBAE30123816}" type="pres">
      <dgm:prSet presAssocID="{680A1B7C-502B-7E42-8A43-07D8A9870E4E}" presName="rootComposite" presStyleCnt="0"/>
      <dgm:spPr/>
    </dgm:pt>
    <dgm:pt modelId="{8791FE46-6F58-454C-84E9-DD4D8157DAB1}" type="pres">
      <dgm:prSet presAssocID="{680A1B7C-502B-7E42-8A43-07D8A9870E4E}" presName="rootText" presStyleLbl="node1" presStyleIdx="0" presStyleCnt="2"/>
      <dgm:spPr/>
    </dgm:pt>
    <dgm:pt modelId="{2A0008B5-6A56-244B-9FFA-5D5B1D93092B}" type="pres">
      <dgm:prSet presAssocID="{680A1B7C-502B-7E42-8A43-07D8A9870E4E}" presName="rootConnector" presStyleLbl="node1" presStyleIdx="0" presStyleCnt="2"/>
      <dgm:spPr/>
    </dgm:pt>
    <dgm:pt modelId="{07E8EC46-78DB-4641-84AD-4104918F154A}" type="pres">
      <dgm:prSet presAssocID="{680A1B7C-502B-7E42-8A43-07D8A9870E4E}" presName="childShape" presStyleCnt="0"/>
      <dgm:spPr/>
    </dgm:pt>
    <dgm:pt modelId="{33B7C3D0-04BC-1B42-9365-4397D65A18A6}" type="pres">
      <dgm:prSet presAssocID="{1C7C316E-4E46-3C47-905A-E0AF4155701A}" presName="Name13" presStyleLbl="parChTrans1D2" presStyleIdx="0" presStyleCnt="8"/>
      <dgm:spPr/>
    </dgm:pt>
    <dgm:pt modelId="{2A356B78-15E1-8348-9143-B2FAB26E8EA5}" type="pres">
      <dgm:prSet presAssocID="{640B6A26-6FC9-8645-AA5A-836F0C7139C0}" presName="childText" presStyleLbl="bgAcc1" presStyleIdx="0" presStyleCnt="8">
        <dgm:presLayoutVars>
          <dgm:bulletEnabled val="1"/>
        </dgm:presLayoutVars>
      </dgm:prSet>
      <dgm:spPr/>
    </dgm:pt>
    <dgm:pt modelId="{DC2EE3A0-DC6B-F642-98E6-07CB3B8ED3F0}" type="pres">
      <dgm:prSet presAssocID="{F3E56D3D-5471-5C45-BD7B-1B362B67FA37}" presName="Name13" presStyleLbl="parChTrans1D2" presStyleIdx="1" presStyleCnt="8"/>
      <dgm:spPr/>
    </dgm:pt>
    <dgm:pt modelId="{E1DD0822-AAAD-A74B-BE8C-7488CA0183D9}" type="pres">
      <dgm:prSet presAssocID="{AE8E43FF-4745-8D46-B761-58341E090F2D}" presName="childText" presStyleLbl="bgAcc1" presStyleIdx="1" presStyleCnt="8">
        <dgm:presLayoutVars>
          <dgm:bulletEnabled val="1"/>
        </dgm:presLayoutVars>
      </dgm:prSet>
      <dgm:spPr/>
    </dgm:pt>
    <dgm:pt modelId="{A232F8F4-2E70-3549-B8CA-7AA5E927F36F}" type="pres">
      <dgm:prSet presAssocID="{987DA356-FCE7-E349-B4FB-1FE7ED9E6083}" presName="Name13" presStyleLbl="parChTrans1D2" presStyleIdx="2" presStyleCnt="8"/>
      <dgm:spPr/>
    </dgm:pt>
    <dgm:pt modelId="{127238D9-4065-EB44-B3D7-8895BCCBAA64}" type="pres">
      <dgm:prSet presAssocID="{8EA88B8F-F042-EC4B-9DAD-84BE9A1A3BD9}" presName="childText" presStyleLbl="bgAcc1" presStyleIdx="2" presStyleCnt="8">
        <dgm:presLayoutVars>
          <dgm:bulletEnabled val="1"/>
        </dgm:presLayoutVars>
      </dgm:prSet>
      <dgm:spPr/>
    </dgm:pt>
    <dgm:pt modelId="{301C5206-F23B-6041-A0A9-24AD62548278}" type="pres">
      <dgm:prSet presAssocID="{2A2495B7-FA04-404E-B1FB-810251B54DF4}" presName="Name13" presStyleLbl="parChTrans1D2" presStyleIdx="3" presStyleCnt="8"/>
      <dgm:spPr/>
    </dgm:pt>
    <dgm:pt modelId="{25E27241-9C0E-D94D-BC8F-3948AD5C00B0}" type="pres">
      <dgm:prSet presAssocID="{776CF586-E053-B24C-8C5C-2152C01410A7}" presName="childText" presStyleLbl="bgAcc1" presStyleIdx="3" presStyleCnt="8">
        <dgm:presLayoutVars>
          <dgm:bulletEnabled val="1"/>
        </dgm:presLayoutVars>
      </dgm:prSet>
      <dgm:spPr/>
    </dgm:pt>
    <dgm:pt modelId="{68B6D6D0-D016-0F4B-8940-896ED2E3F78E}" type="pres">
      <dgm:prSet presAssocID="{1B5B5839-FCB0-C64D-8A94-CCBD3E1E3783}" presName="root" presStyleCnt="0"/>
      <dgm:spPr/>
    </dgm:pt>
    <dgm:pt modelId="{2D964AD9-012F-8F46-9F4E-303152727187}" type="pres">
      <dgm:prSet presAssocID="{1B5B5839-FCB0-C64D-8A94-CCBD3E1E3783}" presName="rootComposite" presStyleCnt="0"/>
      <dgm:spPr/>
    </dgm:pt>
    <dgm:pt modelId="{0A917449-82F9-E243-875B-1A0C4C88FFE8}" type="pres">
      <dgm:prSet presAssocID="{1B5B5839-FCB0-C64D-8A94-CCBD3E1E3783}" presName="rootText" presStyleLbl="node1" presStyleIdx="1" presStyleCnt="2"/>
      <dgm:spPr/>
    </dgm:pt>
    <dgm:pt modelId="{12B0F23C-A268-7848-BE68-62146399A1E8}" type="pres">
      <dgm:prSet presAssocID="{1B5B5839-FCB0-C64D-8A94-CCBD3E1E3783}" presName="rootConnector" presStyleLbl="node1" presStyleIdx="1" presStyleCnt="2"/>
      <dgm:spPr/>
    </dgm:pt>
    <dgm:pt modelId="{C3D05B80-32D3-8A4B-907D-82767B4D3688}" type="pres">
      <dgm:prSet presAssocID="{1B5B5839-FCB0-C64D-8A94-CCBD3E1E3783}" presName="childShape" presStyleCnt="0"/>
      <dgm:spPr/>
    </dgm:pt>
    <dgm:pt modelId="{C955765B-99C8-2F44-BD5D-C70B74BE5787}" type="pres">
      <dgm:prSet presAssocID="{51378FDB-279D-354F-B1FE-E1C75A5E4604}" presName="Name13" presStyleLbl="parChTrans1D2" presStyleIdx="4" presStyleCnt="8"/>
      <dgm:spPr/>
    </dgm:pt>
    <dgm:pt modelId="{D0191659-3AB8-114E-A0B4-2FDD5987212E}" type="pres">
      <dgm:prSet presAssocID="{FCD1723E-9999-EA4D-B5CC-665EC0EA4A71}" presName="childText" presStyleLbl="bgAcc1" presStyleIdx="4" presStyleCnt="8">
        <dgm:presLayoutVars>
          <dgm:bulletEnabled val="1"/>
        </dgm:presLayoutVars>
      </dgm:prSet>
      <dgm:spPr/>
    </dgm:pt>
    <dgm:pt modelId="{340048D5-BD50-284A-BA4D-6BDD1B96ED59}" type="pres">
      <dgm:prSet presAssocID="{68D076F3-36BE-E241-BB1B-59FD9775D287}" presName="Name13" presStyleLbl="parChTrans1D2" presStyleIdx="5" presStyleCnt="8"/>
      <dgm:spPr/>
    </dgm:pt>
    <dgm:pt modelId="{8AAB15E6-6276-6E41-8C0C-366D4D5923E3}" type="pres">
      <dgm:prSet presAssocID="{86451B51-96ED-724D-AF19-29F09C8F09FA}" presName="childText" presStyleLbl="bgAcc1" presStyleIdx="5" presStyleCnt="8">
        <dgm:presLayoutVars>
          <dgm:bulletEnabled val="1"/>
        </dgm:presLayoutVars>
      </dgm:prSet>
      <dgm:spPr/>
    </dgm:pt>
    <dgm:pt modelId="{2B9E7D93-03FF-AB44-A389-6E309745E50A}" type="pres">
      <dgm:prSet presAssocID="{FD3DF5F5-B24F-A049-A624-4CBECC345955}" presName="Name13" presStyleLbl="parChTrans1D2" presStyleIdx="6" presStyleCnt="8"/>
      <dgm:spPr/>
    </dgm:pt>
    <dgm:pt modelId="{7FC1FB46-C9B5-0E42-A0C3-7EE4859BDA69}" type="pres">
      <dgm:prSet presAssocID="{757952B8-B53E-8145-872D-D1923485B6EA}" presName="childText" presStyleLbl="bgAcc1" presStyleIdx="6" presStyleCnt="8">
        <dgm:presLayoutVars>
          <dgm:bulletEnabled val="1"/>
        </dgm:presLayoutVars>
      </dgm:prSet>
      <dgm:spPr/>
    </dgm:pt>
    <dgm:pt modelId="{B05AABB0-C585-E542-8BA7-22AF48D431EA}" type="pres">
      <dgm:prSet presAssocID="{6BF63EEA-0D5F-8B41-9B07-8AC92710FBE3}" presName="Name13" presStyleLbl="parChTrans1D2" presStyleIdx="7" presStyleCnt="8"/>
      <dgm:spPr/>
    </dgm:pt>
    <dgm:pt modelId="{DBB1D3B8-1119-6A44-8C13-63A1AD040382}" type="pres">
      <dgm:prSet presAssocID="{BC951D33-13BF-3648-A609-43DB2F84DDB8}" presName="childText" presStyleLbl="bgAcc1" presStyleIdx="7" presStyleCnt="8">
        <dgm:presLayoutVars>
          <dgm:bulletEnabled val="1"/>
        </dgm:presLayoutVars>
      </dgm:prSet>
      <dgm:spPr/>
    </dgm:pt>
  </dgm:ptLst>
  <dgm:cxnLst>
    <dgm:cxn modelId="{8C408C04-7E15-4350-A563-09CA2B085F8C}" type="presOf" srcId="{1B5B5839-FCB0-C64D-8A94-CCBD3E1E3783}" destId="{12B0F23C-A268-7848-BE68-62146399A1E8}" srcOrd="1" destOrd="0" presId="urn:microsoft.com/office/officeart/2005/8/layout/hierarchy3"/>
    <dgm:cxn modelId="{BA5C7108-52A8-4F3D-9449-6BFA9C74FB4C}" type="presOf" srcId="{BC951D33-13BF-3648-A609-43DB2F84DDB8}" destId="{DBB1D3B8-1119-6A44-8C13-63A1AD040382}" srcOrd="0" destOrd="0" presId="urn:microsoft.com/office/officeart/2005/8/layout/hierarchy3"/>
    <dgm:cxn modelId="{3981CC10-3F55-3B4D-B273-2E1F7F842212}" srcId="{680A1B7C-502B-7E42-8A43-07D8A9870E4E}" destId="{8EA88B8F-F042-EC4B-9DAD-84BE9A1A3BD9}" srcOrd="2" destOrd="0" parTransId="{987DA356-FCE7-E349-B4FB-1FE7ED9E6083}" sibTransId="{BC38CB09-6C82-F349-9470-3AD415A920FA}"/>
    <dgm:cxn modelId="{3C980115-F054-5148-BCEF-7BF58D639E12}" srcId="{1B5B5839-FCB0-C64D-8A94-CCBD3E1E3783}" destId="{BC951D33-13BF-3648-A609-43DB2F84DDB8}" srcOrd="3" destOrd="0" parTransId="{6BF63EEA-0D5F-8B41-9B07-8AC92710FBE3}" sibTransId="{BD7A3104-D5EA-744A-B7C0-EC496F85493C}"/>
    <dgm:cxn modelId="{7BBDDC22-1BD5-4DB5-8E8C-D21BB4983070}" type="presOf" srcId="{68D076F3-36BE-E241-BB1B-59FD9775D287}" destId="{340048D5-BD50-284A-BA4D-6BDD1B96ED59}" srcOrd="0" destOrd="0" presId="urn:microsoft.com/office/officeart/2005/8/layout/hierarchy3"/>
    <dgm:cxn modelId="{9199D327-39EB-F14A-8EB8-B9B9AFB05369}" srcId="{1B5B5839-FCB0-C64D-8A94-CCBD3E1E3783}" destId="{757952B8-B53E-8145-872D-D1923485B6EA}" srcOrd="2" destOrd="0" parTransId="{FD3DF5F5-B24F-A049-A624-4CBECC345955}" sibTransId="{0ED806FA-D152-9C44-AEDE-D3A85C9E4DCE}"/>
    <dgm:cxn modelId="{26DC0E37-4B47-8243-9F06-D36EE8DB7C0E}" srcId="{1B5B5839-FCB0-C64D-8A94-CCBD3E1E3783}" destId="{86451B51-96ED-724D-AF19-29F09C8F09FA}" srcOrd="1" destOrd="0" parTransId="{68D076F3-36BE-E241-BB1B-59FD9775D287}" sibTransId="{4AA8806B-1AE8-CA47-BBF1-57EC7A38B165}"/>
    <dgm:cxn modelId="{8394F53A-7EA7-6E48-8700-331862794994}" srcId="{5BDA6D2F-CE6D-7847-ABE5-901EE3427BED}" destId="{1B5B5839-FCB0-C64D-8A94-CCBD3E1E3783}" srcOrd="1" destOrd="0" parTransId="{FFFD3933-548D-974D-8850-4EBF094A4AFC}" sibTransId="{2E5AA1E4-9A48-374D-9078-CA2A3A87FEAE}"/>
    <dgm:cxn modelId="{B6CD985C-3F00-2941-BD70-59E6F6A81B68}" srcId="{5BDA6D2F-CE6D-7847-ABE5-901EE3427BED}" destId="{680A1B7C-502B-7E42-8A43-07D8A9870E4E}" srcOrd="0" destOrd="0" parTransId="{3C384338-00D2-B642-860F-271D7DA325C1}" sibTransId="{C7342B35-11D4-8042-AD40-AC5E64F06031}"/>
    <dgm:cxn modelId="{5A165044-7B02-404B-8813-43A01727ED64}" type="presOf" srcId="{1B5B5839-FCB0-C64D-8A94-CCBD3E1E3783}" destId="{0A917449-82F9-E243-875B-1A0C4C88FFE8}" srcOrd="0" destOrd="0" presId="urn:microsoft.com/office/officeart/2005/8/layout/hierarchy3"/>
    <dgm:cxn modelId="{68E80F70-EA15-F845-9592-0E7C4D9E3293}" srcId="{680A1B7C-502B-7E42-8A43-07D8A9870E4E}" destId="{AE8E43FF-4745-8D46-B761-58341E090F2D}" srcOrd="1" destOrd="0" parTransId="{F3E56D3D-5471-5C45-BD7B-1B362B67FA37}" sibTransId="{9277379A-DCB4-2346-8512-086D977C70F4}"/>
    <dgm:cxn modelId="{111D0C7A-F0C6-4FD2-AEFE-E8DC020E1BB9}" type="presOf" srcId="{FCD1723E-9999-EA4D-B5CC-665EC0EA4A71}" destId="{D0191659-3AB8-114E-A0B4-2FDD5987212E}" srcOrd="0" destOrd="0" presId="urn:microsoft.com/office/officeart/2005/8/layout/hierarchy3"/>
    <dgm:cxn modelId="{CC3D1E8E-0D60-4121-A2E3-577E1C22AF6E}" type="presOf" srcId="{5BDA6D2F-CE6D-7847-ABE5-901EE3427BED}" destId="{61C3FAAA-BB40-4F4D-9F91-2C5D72F32AD9}" srcOrd="0" destOrd="0" presId="urn:microsoft.com/office/officeart/2005/8/layout/hierarchy3"/>
    <dgm:cxn modelId="{E7CE318F-7959-40EF-84A7-B2459ACAA367}" type="presOf" srcId="{757952B8-B53E-8145-872D-D1923485B6EA}" destId="{7FC1FB46-C9B5-0E42-A0C3-7EE4859BDA69}" srcOrd="0" destOrd="0" presId="urn:microsoft.com/office/officeart/2005/8/layout/hierarchy3"/>
    <dgm:cxn modelId="{EE2C5C92-9226-460C-BBAF-23E2E939DA61}" type="presOf" srcId="{8EA88B8F-F042-EC4B-9DAD-84BE9A1A3BD9}" destId="{127238D9-4065-EB44-B3D7-8895BCCBAA64}" srcOrd="0" destOrd="0" presId="urn:microsoft.com/office/officeart/2005/8/layout/hierarchy3"/>
    <dgm:cxn modelId="{49C35093-5D63-404F-BC4D-4376B5EF607F}" srcId="{680A1B7C-502B-7E42-8A43-07D8A9870E4E}" destId="{776CF586-E053-B24C-8C5C-2152C01410A7}" srcOrd="3" destOrd="0" parTransId="{2A2495B7-FA04-404E-B1FB-810251B54DF4}" sibTransId="{00894D7D-AFCE-0843-827A-361314CF8E1F}"/>
    <dgm:cxn modelId="{A59FB09B-E545-C64B-9920-A51A0D84D8E1}" srcId="{680A1B7C-502B-7E42-8A43-07D8A9870E4E}" destId="{640B6A26-6FC9-8645-AA5A-836F0C7139C0}" srcOrd="0" destOrd="0" parTransId="{1C7C316E-4E46-3C47-905A-E0AF4155701A}" sibTransId="{F1B35D0E-1F5A-7147-80ED-7EE85DAB77F1}"/>
    <dgm:cxn modelId="{0EB67E9C-DD94-4F5C-853E-C5599ECA4AD2}" type="presOf" srcId="{1C7C316E-4E46-3C47-905A-E0AF4155701A}" destId="{33B7C3D0-04BC-1B42-9365-4397D65A18A6}" srcOrd="0" destOrd="0" presId="urn:microsoft.com/office/officeart/2005/8/layout/hierarchy3"/>
    <dgm:cxn modelId="{48189FA6-ED27-5944-B0EF-89BA044F2B5D}" srcId="{1B5B5839-FCB0-C64D-8A94-CCBD3E1E3783}" destId="{FCD1723E-9999-EA4D-B5CC-665EC0EA4A71}" srcOrd="0" destOrd="0" parTransId="{51378FDB-279D-354F-B1FE-E1C75A5E4604}" sibTransId="{2353408C-2CA6-B64B-9F99-8620DB5274D5}"/>
    <dgm:cxn modelId="{B40661B0-9DC3-4CAE-9649-3D451370E30E}" type="presOf" srcId="{FD3DF5F5-B24F-A049-A624-4CBECC345955}" destId="{2B9E7D93-03FF-AB44-A389-6E309745E50A}" srcOrd="0" destOrd="0" presId="urn:microsoft.com/office/officeart/2005/8/layout/hierarchy3"/>
    <dgm:cxn modelId="{F91C35B1-DF5F-4B3E-AF65-743D8DD6E4E1}" type="presOf" srcId="{6BF63EEA-0D5F-8B41-9B07-8AC92710FBE3}" destId="{B05AABB0-C585-E542-8BA7-22AF48D431EA}" srcOrd="0" destOrd="0" presId="urn:microsoft.com/office/officeart/2005/8/layout/hierarchy3"/>
    <dgm:cxn modelId="{6CFA8EB7-2B2B-4D5D-806B-F5A5BD3EDD79}" type="presOf" srcId="{2A2495B7-FA04-404E-B1FB-810251B54DF4}" destId="{301C5206-F23B-6041-A0A9-24AD62548278}" srcOrd="0" destOrd="0" presId="urn:microsoft.com/office/officeart/2005/8/layout/hierarchy3"/>
    <dgm:cxn modelId="{FD312EBB-0E75-4A66-8E3B-9CAB488A7652}" type="presOf" srcId="{640B6A26-6FC9-8645-AA5A-836F0C7139C0}" destId="{2A356B78-15E1-8348-9143-B2FAB26E8EA5}" srcOrd="0" destOrd="0" presId="urn:microsoft.com/office/officeart/2005/8/layout/hierarchy3"/>
    <dgm:cxn modelId="{31EE13C0-5723-43D3-8757-48E976B00B13}" type="presOf" srcId="{51378FDB-279D-354F-B1FE-E1C75A5E4604}" destId="{C955765B-99C8-2F44-BD5D-C70B74BE5787}" srcOrd="0" destOrd="0" presId="urn:microsoft.com/office/officeart/2005/8/layout/hierarchy3"/>
    <dgm:cxn modelId="{7593E2C5-FCA5-4E5B-B538-186D464E1BAA}" type="presOf" srcId="{F3E56D3D-5471-5C45-BD7B-1B362B67FA37}" destId="{DC2EE3A0-DC6B-F642-98E6-07CB3B8ED3F0}" srcOrd="0" destOrd="0" presId="urn:microsoft.com/office/officeart/2005/8/layout/hierarchy3"/>
    <dgm:cxn modelId="{F10551CD-7A49-4162-89F1-3C253D1A0E42}" type="presOf" srcId="{776CF586-E053-B24C-8C5C-2152C01410A7}" destId="{25E27241-9C0E-D94D-BC8F-3948AD5C00B0}" srcOrd="0" destOrd="0" presId="urn:microsoft.com/office/officeart/2005/8/layout/hierarchy3"/>
    <dgm:cxn modelId="{B9F7F0D1-E335-4741-87E6-ECCBD131AEF4}" type="presOf" srcId="{987DA356-FCE7-E349-B4FB-1FE7ED9E6083}" destId="{A232F8F4-2E70-3549-B8CA-7AA5E927F36F}" srcOrd="0" destOrd="0" presId="urn:microsoft.com/office/officeart/2005/8/layout/hierarchy3"/>
    <dgm:cxn modelId="{CCC717E2-7930-41C2-9996-C51F2729D411}" type="presOf" srcId="{86451B51-96ED-724D-AF19-29F09C8F09FA}" destId="{8AAB15E6-6276-6E41-8C0C-366D4D5923E3}" srcOrd="0" destOrd="0" presId="urn:microsoft.com/office/officeart/2005/8/layout/hierarchy3"/>
    <dgm:cxn modelId="{5BA6F2EB-5B12-435B-8070-9833A4196A86}" type="presOf" srcId="{680A1B7C-502B-7E42-8A43-07D8A9870E4E}" destId="{2A0008B5-6A56-244B-9FFA-5D5B1D93092B}" srcOrd="1" destOrd="0" presId="urn:microsoft.com/office/officeart/2005/8/layout/hierarchy3"/>
    <dgm:cxn modelId="{D8A0F9F5-8F30-4185-B264-1C1DB3ECB1D0}" type="presOf" srcId="{AE8E43FF-4745-8D46-B761-58341E090F2D}" destId="{E1DD0822-AAAD-A74B-BE8C-7488CA0183D9}" srcOrd="0" destOrd="0" presId="urn:microsoft.com/office/officeart/2005/8/layout/hierarchy3"/>
    <dgm:cxn modelId="{5F05DCF8-4545-484A-A33E-F5279CBCF295}" type="presOf" srcId="{680A1B7C-502B-7E42-8A43-07D8A9870E4E}" destId="{8791FE46-6F58-454C-84E9-DD4D8157DAB1}" srcOrd="0" destOrd="0" presId="urn:microsoft.com/office/officeart/2005/8/layout/hierarchy3"/>
    <dgm:cxn modelId="{A70F46F6-BE1B-4090-8F61-CB0D2DA27096}" type="presParOf" srcId="{61C3FAAA-BB40-4F4D-9F91-2C5D72F32AD9}" destId="{511FBFED-6B11-684E-8ED1-4609AAACB284}" srcOrd="0" destOrd="0" presId="urn:microsoft.com/office/officeart/2005/8/layout/hierarchy3"/>
    <dgm:cxn modelId="{A479DB6D-B290-4EAB-88D3-9A9103AECA63}" type="presParOf" srcId="{511FBFED-6B11-684E-8ED1-4609AAACB284}" destId="{9E9868CC-43B9-7F4D-8F91-FBAE30123816}" srcOrd="0" destOrd="0" presId="urn:microsoft.com/office/officeart/2005/8/layout/hierarchy3"/>
    <dgm:cxn modelId="{7D76E782-CF97-474A-B31A-4512A4DDE8CF}" type="presParOf" srcId="{9E9868CC-43B9-7F4D-8F91-FBAE30123816}" destId="{8791FE46-6F58-454C-84E9-DD4D8157DAB1}" srcOrd="0" destOrd="0" presId="urn:microsoft.com/office/officeart/2005/8/layout/hierarchy3"/>
    <dgm:cxn modelId="{B56B3C99-3FA1-44CB-B10F-2244FFC635EE}" type="presParOf" srcId="{9E9868CC-43B9-7F4D-8F91-FBAE30123816}" destId="{2A0008B5-6A56-244B-9FFA-5D5B1D93092B}" srcOrd="1" destOrd="0" presId="urn:microsoft.com/office/officeart/2005/8/layout/hierarchy3"/>
    <dgm:cxn modelId="{64EC4736-D7E6-44B6-9A53-2EEA49BABD06}" type="presParOf" srcId="{511FBFED-6B11-684E-8ED1-4609AAACB284}" destId="{07E8EC46-78DB-4641-84AD-4104918F154A}" srcOrd="1" destOrd="0" presId="urn:microsoft.com/office/officeart/2005/8/layout/hierarchy3"/>
    <dgm:cxn modelId="{11526FC1-7432-468B-8607-5E6683244D7C}" type="presParOf" srcId="{07E8EC46-78DB-4641-84AD-4104918F154A}" destId="{33B7C3D0-04BC-1B42-9365-4397D65A18A6}" srcOrd="0" destOrd="0" presId="urn:microsoft.com/office/officeart/2005/8/layout/hierarchy3"/>
    <dgm:cxn modelId="{E60896CE-3AA6-4AFB-B4C0-FEFC5A557450}" type="presParOf" srcId="{07E8EC46-78DB-4641-84AD-4104918F154A}" destId="{2A356B78-15E1-8348-9143-B2FAB26E8EA5}" srcOrd="1" destOrd="0" presId="urn:microsoft.com/office/officeart/2005/8/layout/hierarchy3"/>
    <dgm:cxn modelId="{E3E0FF55-CC83-4F12-9BEF-15233B5AC5B1}" type="presParOf" srcId="{07E8EC46-78DB-4641-84AD-4104918F154A}" destId="{DC2EE3A0-DC6B-F642-98E6-07CB3B8ED3F0}" srcOrd="2" destOrd="0" presId="urn:microsoft.com/office/officeart/2005/8/layout/hierarchy3"/>
    <dgm:cxn modelId="{F9355BEA-F12A-4B70-83E2-94C50FFF4CB3}" type="presParOf" srcId="{07E8EC46-78DB-4641-84AD-4104918F154A}" destId="{E1DD0822-AAAD-A74B-BE8C-7488CA0183D9}" srcOrd="3" destOrd="0" presId="urn:microsoft.com/office/officeart/2005/8/layout/hierarchy3"/>
    <dgm:cxn modelId="{61444FE9-4694-44F6-9860-17B1E60F02F7}" type="presParOf" srcId="{07E8EC46-78DB-4641-84AD-4104918F154A}" destId="{A232F8F4-2E70-3549-B8CA-7AA5E927F36F}" srcOrd="4" destOrd="0" presId="urn:microsoft.com/office/officeart/2005/8/layout/hierarchy3"/>
    <dgm:cxn modelId="{E9AC5AA6-C077-4674-AAD7-4FFC032E04AB}" type="presParOf" srcId="{07E8EC46-78DB-4641-84AD-4104918F154A}" destId="{127238D9-4065-EB44-B3D7-8895BCCBAA64}" srcOrd="5" destOrd="0" presId="urn:microsoft.com/office/officeart/2005/8/layout/hierarchy3"/>
    <dgm:cxn modelId="{682C0F3D-C10A-487B-B63B-CAD6C820C73E}" type="presParOf" srcId="{07E8EC46-78DB-4641-84AD-4104918F154A}" destId="{301C5206-F23B-6041-A0A9-24AD62548278}" srcOrd="6" destOrd="0" presId="urn:microsoft.com/office/officeart/2005/8/layout/hierarchy3"/>
    <dgm:cxn modelId="{03E4AB48-87DA-4DB2-9BEA-C882157979E6}" type="presParOf" srcId="{07E8EC46-78DB-4641-84AD-4104918F154A}" destId="{25E27241-9C0E-D94D-BC8F-3948AD5C00B0}" srcOrd="7" destOrd="0" presId="urn:microsoft.com/office/officeart/2005/8/layout/hierarchy3"/>
    <dgm:cxn modelId="{DF75BCBA-A996-43A2-B9F3-F4BAE6D6FB91}" type="presParOf" srcId="{61C3FAAA-BB40-4F4D-9F91-2C5D72F32AD9}" destId="{68B6D6D0-D016-0F4B-8940-896ED2E3F78E}" srcOrd="1" destOrd="0" presId="urn:microsoft.com/office/officeart/2005/8/layout/hierarchy3"/>
    <dgm:cxn modelId="{4A3382E1-3E37-4E78-A569-9EA85183553E}" type="presParOf" srcId="{68B6D6D0-D016-0F4B-8940-896ED2E3F78E}" destId="{2D964AD9-012F-8F46-9F4E-303152727187}" srcOrd="0" destOrd="0" presId="urn:microsoft.com/office/officeart/2005/8/layout/hierarchy3"/>
    <dgm:cxn modelId="{91DD568C-3865-445D-8880-E976147F2766}" type="presParOf" srcId="{2D964AD9-012F-8F46-9F4E-303152727187}" destId="{0A917449-82F9-E243-875B-1A0C4C88FFE8}" srcOrd="0" destOrd="0" presId="urn:microsoft.com/office/officeart/2005/8/layout/hierarchy3"/>
    <dgm:cxn modelId="{C651AD03-4A37-4C7C-B5FB-3F9D4CAF7868}" type="presParOf" srcId="{2D964AD9-012F-8F46-9F4E-303152727187}" destId="{12B0F23C-A268-7848-BE68-62146399A1E8}" srcOrd="1" destOrd="0" presId="urn:microsoft.com/office/officeart/2005/8/layout/hierarchy3"/>
    <dgm:cxn modelId="{4EC75F0D-0050-4FEF-B2C3-7065C051AD91}" type="presParOf" srcId="{68B6D6D0-D016-0F4B-8940-896ED2E3F78E}" destId="{C3D05B80-32D3-8A4B-907D-82767B4D3688}" srcOrd="1" destOrd="0" presId="urn:microsoft.com/office/officeart/2005/8/layout/hierarchy3"/>
    <dgm:cxn modelId="{427DE633-E96A-4FE7-9974-B7C02C64CDC3}" type="presParOf" srcId="{C3D05B80-32D3-8A4B-907D-82767B4D3688}" destId="{C955765B-99C8-2F44-BD5D-C70B74BE5787}" srcOrd="0" destOrd="0" presId="urn:microsoft.com/office/officeart/2005/8/layout/hierarchy3"/>
    <dgm:cxn modelId="{E6B588A5-2655-4471-9DB0-3537CC0FC24A}" type="presParOf" srcId="{C3D05B80-32D3-8A4B-907D-82767B4D3688}" destId="{D0191659-3AB8-114E-A0B4-2FDD5987212E}" srcOrd="1" destOrd="0" presId="urn:microsoft.com/office/officeart/2005/8/layout/hierarchy3"/>
    <dgm:cxn modelId="{BEC7FF53-2E05-4847-A17D-4857F989D18A}" type="presParOf" srcId="{C3D05B80-32D3-8A4B-907D-82767B4D3688}" destId="{340048D5-BD50-284A-BA4D-6BDD1B96ED59}" srcOrd="2" destOrd="0" presId="urn:microsoft.com/office/officeart/2005/8/layout/hierarchy3"/>
    <dgm:cxn modelId="{CD9D919C-E7C5-4673-8145-F27B0A45A4F2}" type="presParOf" srcId="{C3D05B80-32D3-8A4B-907D-82767B4D3688}" destId="{8AAB15E6-6276-6E41-8C0C-366D4D5923E3}" srcOrd="3" destOrd="0" presId="urn:microsoft.com/office/officeart/2005/8/layout/hierarchy3"/>
    <dgm:cxn modelId="{1E45500D-CD16-427A-85FE-07BE566005CE}" type="presParOf" srcId="{C3D05B80-32D3-8A4B-907D-82767B4D3688}" destId="{2B9E7D93-03FF-AB44-A389-6E309745E50A}" srcOrd="4" destOrd="0" presId="urn:microsoft.com/office/officeart/2005/8/layout/hierarchy3"/>
    <dgm:cxn modelId="{299E7AA8-CDAD-4F7F-958D-15C8D7E818A0}" type="presParOf" srcId="{C3D05B80-32D3-8A4B-907D-82767B4D3688}" destId="{7FC1FB46-C9B5-0E42-A0C3-7EE4859BDA69}" srcOrd="5" destOrd="0" presId="urn:microsoft.com/office/officeart/2005/8/layout/hierarchy3"/>
    <dgm:cxn modelId="{33A045A5-2D60-4A15-A97D-0714E3D421CD}" type="presParOf" srcId="{C3D05B80-32D3-8A4B-907D-82767B4D3688}" destId="{B05AABB0-C585-E542-8BA7-22AF48D431EA}" srcOrd="6" destOrd="0" presId="urn:microsoft.com/office/officeart/2005/8/layout/hierarchy3"/>
    <dgm:cxn modelId="{113F6BE5-E303-42A7-8AEC-4C8F9C555FFE}" type="presParOf" srcId="{C3D05B80-32D3-8A4B-907D-82767B4D3688}" destId="{DBB1D3B8-1119-6A44-8C13-63A1AD040382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8F03251-AD93-634F-8970-DB0E433ADDD0}" type="doc">
      <dgm:prSet loTypeId="urn:microsoft.com/office/officeart/2005/8/layout/hierarchy2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EC029E0-18E9-F344-8342-BE0BA1F83E68}">
      <dgm:prSet phldrT="[Текст]"/>
      <dgm:spPr/>
      <dgm:t>
        <a:bodyPr/>
        <a:lstStyle/>
        <a:p>
          <a:r>
            <a:rPr lang="ru-RU"/>
            <a:t>Образовательные</a:t>
          </a:r>
          <a:r>
            <a:rPr lang="ru-RU" baseline="0"/>
            <a:t> с</a:t>
          </a:r>
          <a:r>
            <a:rPr lang="ru-RU"/>
            <a:t>итуации</a:t>
          </a:r>
        </a:p>
      </dgm:t>
    </dgm:pt>
    <dgm:pt modelId="{40B59A45-3B77-DB47-A38B-B58D0B502D5C}" type="parTrans" cxnId="{C698238B-9A8A-C14B-853E-C41A0DA3C8B2}">
      <dgm:prSet/>
      <dgm:spPr/>
      <dgm:t>
        <a:bodyPr/>
        <a:lstStyle/>
        <a:p>
          <a:endParaRPr lang="ru-RU"/>
        </a:p>
      </dgm:t>
    </dgm:pt>
    <dgm:pt modelId="{20A2868A-1AB9-6940-9356-5E9A1AA87D7E}" type="sibTrans" cxnId="{C698238B-9A8A-C14B-853E-C41A0DA3C8B2}">
      <dgm:prSet/>
      <dgm:spPr/>
      <dgm:t>
        <a:bodyPr/>
        <a:lstStyle/>
        <a:p>
          <a:endParaRPr lang="ru-RU"/>
        </a:p>
      </dgm:t>
    </dgm:pt>
    <dgm:pt modelId="{161A7363-9867-5D4C-9FB3-5C03AAD2D54E}">
      <dgm:prSet phldrT="[Текст]"/>
      <dgm:spPr/>
      <dgm:t>
        <a:bodyPr/>
        <a:lstStyle/>
        <a:p>
          <a:r>
            <a:rPr lang="ru-RU"/>
            <a:t>Морального выбора </a:t>
          </a:r>
        </a:p>
      </dgm:t>
    </dgm:pt>
    <dgm:pt modelId="{7A4130C5-F73B-F041-8476-77D05DC3091C}" type="parTrans" cxnId="{59D3CFDD-2380-C647-BA0B-5CFB8396B51F}">
      <dgm:prSet/>
      <dgm:spPr/>
      <dgm:t>
        <a:bodyPr/>
        <a:lstStyle/>
        <a:p>
          <a:endParaRPr lang="ru-RU"/>
        </a:p>
      </dgm:t>
    </dgm:pt>
    <dgm:pt modelId="{F4A644D7-0A93-AE48-B86F-1E1AC9D60C54}" type="sibTrans" cxnId="{59D3CFDD-2380-C647-BA0B-5CFB8396B51F}">
      <dgm:prSet/>
      <dgm:spPr/>
      <dgm:t>
        <a:bodyPr/>
        <a:lstStyle/>
        <a:p>
          <a:endParaRPr lang="ru-RU"/>
        </a:p>
      </dgm:t>
    </dgm:pt>
    <dgm:pt modelId="{47D08D29-0506-0644-B636-A913D23A7CDB}">
      <dgm:prSet phldrT="[Текст]"/>
      <dgm:spPr/>
      <dgm:t>
        <a:bodyPr/>
        <a:lstStyle/>
        <a:p>
          <a:r>
            <a:rPr lang="ru-RU"/>
            <a:t>Проблемные ситуации </a:t>
          </a:r>
        </a:p>
      </dgm:t>
    </dgm:pt>
    <dgm:pt modelId="{B69A0D48-04B1-E84A-8DE4-509D515A7581}" type="parTrans" cxnId="{07FE87BE-B0C8-2E4B-AEEC-253EFAB14A09}">
      <dgm:prSet/>
      <dgm:spPr/>
      <dgm:t>
        <a:bodyPr/>
        <a:lstStyle/>
        <a:p>
          <a:endParaRPr lang="ru-RU"/>
        </a:p>
      </dgm:t>
    </dgm:pt>
    <dgm:pt modelId="{06DA94B5-992B-394D-BE56-FCEA76ACCF42}" type="sibTrans" cxnId="{07FE87BE-B0C8-2E4B-AEEC-253EFAB14A09}">
      <dgm:prSet/>
      <dgm:spPr/>
      <dgm:t>
        <a:bodyPr/>
        <a:lstStyle/>
        <a:p>
          <a:endParaRPr lang="ru-RU"/>
        </a:p>
      </dgm:t>
    </dgm:pt>
    <dgm:pt modelId="{C38DA903-357C-964F-876C-2893915B88AF}">
      <dgm:prSet phldrT="[Текст]"/>
      <dgm:spPr/>
      <dgm:t>
        <a:bodyPr/>
        <a:lstStyle/>
        <a:p>
          <a:r>
            <a:rPr lang="ru-RU"/>
            <a:t>Игровые ситуации </a:t>
          </a:r>
        </a:p>
      </dgm:t>
    </dgm:pt>
    <dgm:pt modelId="{D15A1B6A-3B98-9343-A017-A28B41AF1283}" type="parTrans" cxnId="{080A9403-D4B3-A94A-8535-76993215E9A1}">
      <dgm:prSet/>
      <dgm:spPr/>
      <dgm:t>
        <a:bodyPr/>
        <a:lstStyle/>
        <a:p>
          <a:endParaRPr lang="ru-RU"/>
        </a:p>
      </dgm:t>
    </dgm:pt>
    <dgm:pt modelId="{9D731E5B-FE67-D146-B139-EC6754A45257}" type="sibTrans" cxnId="{080A9403-D4B3-A94A-8535-76993215E9A1}">
      <dgm:prSet/>
      <dgm:spPr/>
      <dgm:t>
        <a:bodyPr/>
        <a:lstStyle/>
        <a:p>
          <a:endParaRPr lang="ru-RU"/>
        </a:p>
      </dgm:t>
    </dgm:pt>
    <dgm:pt modelId="{69D374A8-C809-A54B-AC8A-1B7716B75403}">
      <dgm:prSet phldrT="[Текст]"/>
      <dgm:spPr/>
      <dgm:t>
        <a:bodyPr/>
        <a:lstStyle/>
        <a:p>
          <a:r>
            <a:rPr lang="ru-RU"/>
            <a:t>Общения и взаимодействия </a:t>
          </a:r>
        </a:p>
      </dgm:t>
    </dgm:pt>
    <dgm:pt modelId="{3B72F00D-65EC-7D49-A4F4-544AD8D8A890}" type="parTrans" cxnId="{C46CC688-981E-CE4B-A326-C41F3AA26A8E}">
      <dgm:prSet/>
      <dgm:spPr/>
      <dgm:t>
        <a:bodyPr/>
        <a:lstStyle/>
        <a:p>
          <a:endParaRPr lang="ru-RU"/>
        </a:p>
      </dgm:t>
    </dgm:pt>
    <dgm:pt modelId="{03E692F2-F1FC-C245-8763-C478B35133AF}" type="sibTrans" cxnId="{C46CC688-981E-CE4B-A326-C41F3AA26A8E}">
      <dgm:prSet/>
      <dgm:spPr/>
      <dgm:t>
        <a:bodyPr/>
        <a:lstStyle/>
        <a:p>
          <a:endParaRPr lang="ru-RU"/>
        </a:p>
      </dgm:t>
    </dgm:pt>
    <dgm:pt modelId="{73EE0789-2DFC-6F44-B5F0-B4206145DDEA}">
      <dgm:prSet phldrT="[Текст]"/>
      <dgm:spPr/>
      <dgm:t>
        <a:bodyPr/>
        <a:lstStyle/>
        <a:p>
          <a:r>
            <a:rPr lang="ru-RU"/>
            <a:t>Ситуативный разговор с детьми </a:t>
          </a:r>
        </a:p>
      </dgm:t>
    </dgm:pt>
    <dgm:pt modelId="{6F99442E-82E7-7149-AD2F-39EC769B5A24}" type="parTrans" cxnId="{1A9E9F73-1CF3-9648-B060-0B6EDD06756B}">
      <dgm:prSet/>
      <dgm:spPr/>
      <dgm:t>
        <a:bodyPr/>
        <a:lstStyle/>
        <a:p>
          <a:endParaRPr lang="ru-RU"/>
        </a:p>
      </dgm:t>
    </dgm:pt>
    <dgm:pt modelId="{A8C321B5-D008-7343-A186-901A41D09776}" type="sibTrans" cxnId="{1A9E9F73-1CF3-9648-B060-0B6EDD06756B}">
      <dgm:prSet/>
      <dgm:spPr/>
      <dgm:t>
        <a:bodyPr/>
        <a:lstStyle/>
        <a:p>
          <a:endParaRPr lang="ru-RU"/>
        </a:p>
      </dgm:t>
    </dgm:pt>
    <dgm:pt modelId="{630F479C-02A1-0F4E-816C-B8D5FE2C0D21}">
      <dgm:prSet phldrT="[Текст]"/>
      <dgm:spPr/>
      <dgm:t>
        <a:bodyPr/>
        <a:lstStyle/>
        <a:p>
          <a:r>
            <a:rPr lang="ru-RU"/>
            <a:t>Практические ситуации по интересам детей </a:t>
          </a:r>
        </a:p>
      </dgm:t>
    </dgm:pt>
    <dgm:pt modelId="{4767D2A9-AE0A-E54C-930D-CC18760759C2}" type="parTrans" cxnId="{3CA06634-EF8E-3B4A-BAB5-2175EDB060B5}">
      <dgm:prSet/>
      <dgm:spPr/>
      <dgm:t>
        <a:bodyPr/>
        <a:lstStyle/>
        <a:p>
          <a:endParaRPr lang="ru-RU"/>
        </a:p>
      </dgm:t>
    </dgm:pt>
    <dgm:pt modelId="{57BAE440-A484-9840-A6CD-62706D1320D6}" type="sibTrans" cxnId="{3CA06634-EF8E-3B4A-BAB5-2175EDB060B5}">
      <dgm:prSet/>
      <dgm:spPr/>
      <dgm:t>
        <a:bodyPr/>
        <a:lstStyle/>
        <a:p>
          <a:endParaRPr lang="ru-RU"/>
        </a:p>
      </dgm:t>
    </dgm:pt>
    <dgm:pt modelId="{EA11CFD5-4E69-C243-BBFF-6ED4FB9A3A42}">
      <dgm:prSet phldrT="[Текст]"/>
      <dgm:spPr/>
      <dgm:t>
        <a:bodyPr/>
        <a:lstStyle/>
        <a:p>
          <a:r>
            <a:rPr lang="ru-RU"/>
            <a:t>Ситуационные задачи </a:t>
          </a:r>
        </a:p>
      </dgm:t>
    </dgm:pt>
    <dgm:pt modelId="{74853096-359A-494C-8F00-FFDEDFD87A94}" type="parTrans" cxnId="{5AA854EB-C82C-4A43-8AC5-78F0BD4C4056}">
      <dgm:prSet/>
      <dgm:spPr/>
      <dgm:t>
        <a:bodyPr/>
        <a:lstStyle/>
        <a:p>
          <a:endParaRPr lang="ru-RU"/>
        </a:p>
      </dgm:t>
    </dgm:pt>
    <dgm:pt modelId="{76671F1E-A2AB-F343-85E5-95A32A5D4755}" type="sibTrans" cxnId="{5AA854EB-C82C-4A43-8AC5-78F0BD4C4056}">
      <dgm:prSet/>
      <dgm:spPr/>
      <dgm:t>
        <a:bodyPr/>
        <a:lstStyle/>
        <a:p>
          <a:endParaRPr lang="ru-RU"/>
        </a:p>
      </dgm:t>
    </dgm:pt>
    <dgm:pt modelId="{83435D3C-35A1-EF40-BC95-ABA475C5E4DE}" type="pres">
      <dgm:prSet presAssocID="{38F03251-AD93-634F-8970-DB0E433ADDD0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A2A397DD-977D-BC47-B54F-00E367AC1085}" type="pres">
      <dgm:prSet presAssocID="{CEC029E0-18E9-F344-8342-BE0BA1F83E68}" presName="root1" presStyleCnt="0"/>
      <dgm:spPr/>
    </dgm:pt>
    <dgm:pt modelId="{4C4C1150-B38A-C446-8665-EED0241DEBEA}" type="pres">
      <dgm:prSet presAssocID="{CEC029E0-18E9-F344-8342-BE0BA1F83E68}" presName="LevelOneTextNode" presStyleLbl="node0" presStyleIdx="0" presStyleCnt="1">
        <dgm:presLayoutVars>
          <dgm:chPref val="3"/>
        </dgm:presLayoutVars>
      </dgm:prSet>
      <dgm:spPr/>
    </dgm:pt>
    <dgm:pt modelId="{5A103E3D-7A5B-D949-BB14-8BFDE70BBD1E}" type="pres">
      <dgm:prSet presAssocID="{CEC029E0-18E9-F344-8342-BE0BA1F83E68}" presName="level2hierChild" presStyleCnt="0"/>
      <dgm:spPr/>
    </dgm:pt>
    <dgm:pt modelId="{4B06A51C-2702-D44C-B7F4-C6FD55B91FE9}" type="pres">
      <dgm:prSet presAssocID="{7A4130C5-F73B-F041-8476-77D05DC3091C}" presName="conn2-1" presStyleLbl="parChTrans1D2" presStyleIdx="0" presStyleCnt="2"/>
      <dgm:spPr/>
    </dgm:pt>
    <dgm:pt modelId="{FBF00589-F7C6-3E42-B6ED-CC87720A9FF1}" type="pres">
      <dgm:prSet presAssocID="{7A4130C5-F73B-F041-8476-77D05DC3091C}" presName="connTx" presStyleLbl="parChTrans1D2" presStyleIdx="0" presStyleCnt="2"/>
      <dgm:spPr/>
    </dgm:pt>
    <dgm:pt modelId="{26FFBE3A-4F34-244E-9F9C-1B32C9152EE2}" type="pres">
      <dgm:prSet presAssocID="{161A7363-9867-5D4C-9FB3-5C03AAD2D54E}" presName="root2" presStyleCnt="0"/>
      <dgm:spPr/>
    </dgm:pt>
    <dgm:pt modelId="{CBD4B289-3198-0446-9325-5567CDD29A71}" type="pres">
      <dgm:prSet presAssocID="{161A7363-9867-5D4C-9FB3-5C03AAD2D54E}" presName="LevelTwoTextNode" presStyleLbl="node2" presStyleIdx="0" presStyleCnt="2">
        <dgm:presLayoutVars>
          <dgm:chPref val="3"/>
        </dgm:presLayoutVars>
      </dgm:prSet>
      <dgm:spPr/>
    </dgm:pt>
    <dgm:pt modelId="{2E0192B1-255E-9F40-A625-E01DC722DE80}" type="pres">
      <dgm:prSet presAssocID="{161A7363-9867-5D4C-9FB3-5C03AAD2D54E}" presName="level3hierChild" presStyleCnt="0"/>
      <dgm:spPr/>
    </dgm:pt>
    <dgm:pt modelId="{BC656A94-3C34-C144-840F-983B3DA48CBB}" type="pres">
      <dgm:prSet presAssocID="{B69A0D48-04B1-E84A-8DE4-509D515A7581}" presName="conn2-1" presStyleLbl="parChTrans1D3" presStyleIdx="0" presStyleCnt="5"/>
      <dgm:spPr/>
    </dgm:pt>
    <dgm:pt modelId="{386696CB-74B1-4E41-9506-0DF2C57B9069}" type="pres">
      <dgm:prSet presAssocID="{B69A0D48-04B1-E84A-8DE4-509D515A7581}" presName="connTx" presStyleLbl="parChTrans1D3" presStyleIdx="0" presStyleCnt="5"/>
      <dgm:spPr/>
    </dgm:pt>
    <dgm:pt modelId="{A7E3BC25-EC0D-3F4E-AF6B-C8FE44EC3097}" type="pres">
      <dgm:prSet presAssocID="{47D08D29-0506-0644-B636-A913D23A7CDB}" presName="root2" presStyleCnt="0"/>
      <dgm:spPr/>
    </dgm:pt>
    <dgm:pt modelId="{2EABB021-79FA-E845-B632-8FF4A191D079}" type="pres">
      <dgm:prSet presAssocID="{47D08D29-0506-0644-B636-A913D23A7CDB}" presName="LevelTwoTextNode" presStyleLbl="node3" presStyleIdx="0" presStyleCnt="5">
        <dgm:presLayoutVars>
          <dgm:chPref val="3"/>
        </dgm:presLayoutVars>
      </dgm:prSet>
      <dgm:spPr/>
    </dgm:pt>
    <dgm:pt modelId="{E0ABDE7E-65F6-8344-A8F9-0636F059B505}" type="pres">
      <dgm:prSet presAssocID="{47D08D29-0506-0644-B636-A913D23A7CDB}" presName="level3hierChild" presStyleCnt="0"/>
      <dgm:spPr/>
    </dgm:pt>
    <dgm:pt modelId="{40C4107B-0058-2746-B556-86573D78F0C6}" type="pres">
      <dgm:prSet presAssocID="{D15A1B6A-3B98-9343-A017-A28B41AF1283}" presName="conn2-1" presStyleLbl="parChTrans1D3" presStyleIdx="1" presStyleCnt="5"/>
      <dgm:spPr/>
    </dgm:pt>
    <dgm:pt modelId="{AD6ADC9B-B8B6-CF45-A8E3-EBDA4B1738FC}" type="pres">
      <dgm:prSet presAssocID="{D15A1B6A-3B98-9343-A017-A28B41AF1283}" presName="connTx" presStyleLbl="parChTrans1D3" presStyleIdx="1" presStyleCnt="5"/>
      <dgm:spPr/>
    </dgm:pt>
    <dgm:pt modelId="{F455E7D5-57B1-3E49-8E37-BA62EEECFE82}" type="pres">
      <dgm:prSet presAssocID="{C38DA903-357C-964F-876C-2893915B88AF}" presName="root2" presStyleCnt="0"/>
      <dgm:spPr/>
    </dgm:pt>
    <dgm:pt modelId="{F6213126-C018-D34C-BDBF-50D813110016}" type="pres">
      <dgm:prSet presAssocID="{C38DA903-357C-964F-876C-2893915B88AF}" presName="LevelTwoTextNode" presStyleLbl="node3" presStyleIdx="1" presStyleCnt="5">
        <dgm:presLayoutVars>
          <dgm:chPref val="3"/>
        </dgm:presLayoutVars>
      </dgm:prSet>
      <dgm:spPr/>
    </dgm:pt>
    <dgm:pt modelId="{2D58A720-48DC-E943-ADC2-D6BE055B9160}" type="pres">
      <dgm:prSet presAssocID="{C38DA903-357C-964F-876C-2893915B88AF}" presName="level3hierChild" presStyleCnt="0"/>
      <dgm:spPr/>
    </dgm:pt>
    <dgm:pt modelId="{63C94F90-041B-3F4F-B4D5-0EC1675DD6ED}" type="pres">
      <dgm:prSet presAssocID="{3B72F00D-65EC-7D49-A4F4-544AD8D8A890}" presName="conn2-1" presStyleLbl="parChTrans1D2" presStyleIdx="1" presStyleCnt="2"/>
      <dgm:spPr/>
    </dgm:pt>
    <dgm:pt modelId="{9F1DA00D-B011-944C-BD69-F745B3332DCF}" type="pres">
      <dgm:prSet presAssocID="{3B72F00D-65EC-7D49-A4F4-544AD8D8A890}" presName="connTx" presStyleLbl="parChTrans1D2" presStyleIdx="1" presStyleCnt="2"/>
      <dgm:spPr/>
    </dgm:pt>
    <dgm:pt modelId="{7E823992-E928-7E49-B3C4-887AAA60C4D8}" type="pres">
      <dgm:prSet presAssocID="{69D374A8-C809-A54B-AC8A-1B7716B75403}" presName="root2" presStyleCnt="0"/>
      <dgm:spPr/>
    </dgm:pt>
    <dgm:pt modelId="{801C4523-A53E-5D4C-8457-B7BC36F5EBDF}" type="pres">
      <dgm:prSet presAssocID="{69D374A8-C809-A54B-AC8A-1B7716B75403}" presName="LevelTwoTextNode" presStyleLbl="node2" presStyleIdx="1" presStyleCnt="2">
        <dgm:presLayoutVars>
          <dgm:chPref val="3"/>
        </dgm:presLayoutVars>
      </dgm:prSet>
      <dgm:spPr/>
    </dgm:pt>
    <dgm:pt modelId="{334AD118-A3B3-6B42-AF36-B5AE59F62B53}" type="pres">
      <dgm:prSet presAssocID="{69D374A8-C809-A54B-AC8A-1B7716B75403}" presName="level3hierChild" presStyleCnt="0"/>
      <dgm:spPr/>
    </dgm:pt>
    <dgm:pt modelId="{9A525437-3EFB-834A-9EB7-26964553FB03}" type="pres">
      <dgm:prSet presAssocID="{6F99442E-82E7-7149-AD2F-39EC769B5A24}" presName="conn2-1" presStyleLbl="parChTrans1D3" presStyleIdx="2" presStyleCnt="5"/>
      <dgm:spPr/>
    </dgm:pt>
    <dgm:pt modelId="{1D3C0E8F-0FFD-EE45-A358-EEB3500750E3}" type="pres">
      <dgm:prSet presAssocID="{6F99442E-82E7-7149-AD2F-39EC769B5A24}" presName="connTx" presStyleLbl="parChTrans1D3" presStyleIdx="2" presStyleCnt="5"/>
      <dgm:spPr/>
    </dgm:pt>
    <dgm:pt modelId="{701BCB2E-3C07-7B48-9305-63706DFE8717}" type="pres">
      <dgm:prSet presAssocID="{73EE0789-2DFC-6F44-B5F0-B4206145DDEA}" presName="root2" presStyleCnt="0"/>
      <dgm:spPr/>
    </dgm:pt>
    <dgm:pt modelId="{4EC46477-236A-5D48-99E1-2F55C6E0E4D5}" type="pres">
      <dgm:prSet presAssocID="{73EE0789-2DFC-6F44-B5F0-B4206145DDEA}" presName="LevelTwoTextNode" presStyleLbl="node3" presStyleIdx="2" presStyleCnt="5">
        <dgm:presLayoutVars>
          <dgm:chPref val="3"/>
        </dgm:presLayoutVars>
      </dgm:prSet>
      <dgm:spPr/>
    </dgm:pt>
    <dgm:pt modelId="{5D794A22-964E-6F4D-B462-9EC6F6E37A1E}" type="pres">
      <dgm:prSet presAssocID="{73EE0789-2DFC-6F44-B5F0-B4206145DDEA}" presName="level3hierChild" presStyleCnt="0"/>
      <dgm:spPr/>
    </dgm:pt>
    <dgm:pt modelId="{590B648F-13C4-FD48-8D01-2E146228967B}" type="pres">
      <dgm:prSet presAssocID="{4767D2A9-AE0A-E54C-930D-CC18760759C2}" presName="conn2-1" presStyleLbl="parChTrans1D3" presStyleIdx="3" presStyleCnt="5"/>
      <dgm:spPr/>
    </dgm:pt>
    <dgm:pt modelId="{AB1A660F-B923-8340-8C40-4EF0CD43E131}" type="pres">
      <dgm:prSet presAssocID="{4767D2A9-AE0A-E54C-930D-CC18760759C2}" presName="connTx" presStyleLbl="parChTrans1D3" presStyleIdx="3" presStyleCnt="5"/>
      <dgm:spPr/>
    </dgm:pt>
    <dgm:pt modelId="{DDD701BE-0799-6344-A7A1-7958E12A6000}" type="pres">
      <dgm:prSet presAssocID="{630F479C-02A1-0F4E-816C-B8D5FE2C0D21}" presName="root2" presStyleCnt="0"/>
      <dgm:spPr/>
    </dgm:pt>
    <dgm:pt modelId="{020ACC14-CA4B-B141-943A-982C02922BB1}" type="pres">
      <dgm:prSet presAssocID="{630F479C-02A1-0F4E-816C-B8D5FE2C0D21}" presName="LevelTwoTextNode" presStyleLbl="node3" presStyleIdx="3" presStyleCnt="5">
        <dgm:presLayoutVars>
          <dgm:chPref val="3"/>
        </dgm:presLayoutVars>
      </dgm:prSet>
      <dgm:spPr/>
    </dgm:pt>
    <dgm:pt modelId="{F108A154-4BAF-ED46-9D15-131BB231DCFD}" type="pres">
      <dgm:prSet presAssocID="{630F479C-02A1-0F4E-816C-B8D5FE2C0D21}" presName="level3hierChild" presStyleCnt="0"/>
      <dgm:spPr/>
    </dgm:pt>
    <dgm:pt modelId="{DCA1BD90-2D7F-7140-B831-AF6A5273ABA2}" type="pres">
      <dgm:prSet presAssocID="{74853096-359A-494C-8F00-FFDEDFD87A94}" presName="conn2-1" presStyleLbl="parChTrans1D3" presStyleIdx="4" presStyleCnt="5"/>
      <dgm:spPr/>
    </dgm:pt>
    <dgm:pt modelId="{23876D3E-EB1B-FB4C-8FC2-3395A2C2895D}" type="pres">
      <dgm:prSet presAssocID="{74853096-359A-494C-8F00-FFDEDFD87A94}" presName="connTx" presStyleLbl="parChTrans1D3" presStyleIdx="4" presStyleCnt="5"/>
      <dgm:spPr/>
    </dgm:pt>
    <dgm:pt modelId="{DF88230E-98A6-BC4F-871F-1B4ADA83E1C1}" type="pres">
      <dgm:prSet presAssocID="{EA11CFD5-4E69-C243-BBFF-6ED4FB9A3A42}" presName="root2" presStyleCnt="0"/>
      <dgm:spPr/>
    </dgm:pt>
    <dgm:pt modelId="{CDFDBAEE-C4C1-384C-9991-61585C229434}" type="pres">
      <dgm:prSet presAssocID="{EA11CFD5-4E69-C243-BBFF-6ED4FB9A3A42}" presName="LevelTwoTextNode" presStyleLbl="node3" presStyleIdx="4" presStyleCnt="5">
        <dgm:presLayoutVars>
          <dgm:chPref val="3"/>
        </dgm:presLayoutVars>
      </dgm:prSet>
      <dgm:spPr/>
    </dgm:pt>
    <dgm:pt modelId="{A8D6E9C1-4EC8-8149-B1C9-DDFE79D41407}" type="pres">
      <dgm:prSet presAssocID="{EA11CFD5-4E69-C243-BBFF-6ED4FB9A3A42}" presName="level3hierChild" presStyleCnt="0"/>
      <dgm:spPr/>
    </dgm:pt>
  </dgm:ptLst>
  <dgm:cxnLst>
    <dgm:cxn modelId="{080A9403-D4B3-A94A-8535-76993215E9A1}" srcId="{161A7363-9867-5D4C-9FB3-5C03AAD2D54E}" destId="{C38DA903-357C-964F-876C-2893915B88AF}" srcOrd="1" destOrd="0" parTransId="{D15A1B6A-3B98-9343-A017-A28B41AF1283}" sibTransId="{9D731E5B-FE67-D146-B139-EC6754A45257}"/>
    <dgm:cxn modelId="{D0410C26-7893-421F-91C2-1CC40F937DE8}" type="presOf" srcId="{C38DA903-357C-964F-876C-2893915B88AF}" destId="{F6213126-C018-D34C-BDBF-50D813110016}" srcOrd="0" destOrd="0" presId="urn:microsoft.com/office/officeart/2005/8/layout/hierarchy2"/>
    <dgm:cxn modelId="{3CA06634-EF8E-3B4A-BAB5-2175EDB060B5}" srcId="{69D374A8-C809-A54B-AC8A-1B7716B75403}" destId="{630F479C-02A1-0F4E-816C-B8D5FE2C0D21}" srcOrd="1" destOrd="0" parTransId="{4767D2A9-AE0A-E54C-930D-CC18760759C2}" sibTransId="{57BAE440-A484-9840-A6CD-62706D1320D6}"/>
    <dgm:cxn modelId="{4EACC53B-A0AC-463D-8699-318BD93A7D19}" type="presOf" srcId="{73EE0789-2DFC-6F44-B5F0-B4206145DDEA}" destId="{4EC46477-236A-5D48-99E1-2F55C6E0E4D5}" srcOrd="0" destOrd="0" presId="urn:microsoft.com/office/officeart/2005/8/layout/hierarchy2"/>
    <dgm:cxn modelId="{10C11C3E-089D-4F49-B2B2-0BCABAA500AC}" type="presOf" srcId="{B69A0D48-04B1-E84A-8DE4-509D515A7581}" destId="{386696CB-74B1-4E41-9506-0DF2C57B9069}" srcOrd="1" destOrd="0" presId="urn:microsoft.com/office/officeart/2005/8/layout/hierarchy2"/>
    <dgm:cxn modelId="{4D48A33E-42D6-4546-88BA-8490E52D5CC0}" type="presOf" srcId="{161A7363-9867-5D4C-9FB3-5C03AAD2D54E}" destId="{CBD4B289-3198-0446-9325-5567CDD29A71}" srcOrd="0" destOrd="0" presId="urn:microsoft.com/office/officeart/2005/8/layout/hierarchy2"/>
    <dgm:cxn modelId="{5DB44163-8268-4659-8037-EA144F3F4933}" type="presOf" srcId="{4767D2A9-AE0A-E54C-930D-CC18760759C2}" destId="{AB1A660F-B923-8340-8C40-4EF0CD43E131}" srcOrd="1" destOrd="0" presId="urn:microsoft.com/office/officeart/2005/8/layout/hierarchy2"/>
    <dgm:cxn modelId="{6B3C4847-6EA8-4DFE-A136-F37D276B96FA}" type="presOf" srcId="{38F03251-AD93-634F-8970-DB0E433ADDD0}" destId="{83435D3C-35A1-EF40-BC95-ABA475C5E4DE}" srcOrd="0" destOrd="0" presId="urn:microsoft.com/office/officeart/2005/8/layout/hierarchy2"/>
    <dgm:cxn modelId="{D4FD3A48-C21E-4C14-8A4A-E6267B62BC6D}" type="presOf" srcId="{47D08D29-0506-0644-B636-A913D23A7CDB}" destId="{2EABB021-79FA-E845-B632-8FF4A191D079}" srcOrd="0" destOrd="0" presId="urn:microsoft.com/office/officeart/2005/8/layout/hierarchy2"/>
    <dgm:cxn modelId="{CEC6AC68-1C94-43DA-A8DE-214B8F4AA5E3}" type="presOf" srcId="{74853096-359A-494C-8F00-FFDEDFD87A94}" destId="{DCA1BD90-2D7F-7140-B831-AF6A5273ABA2}" srcOrd="0" destOrd="0" presId="urn:microsoft.com/office/officeart/2005/8/layout/hierarchy2"/>
    <dgm:cxn modelId="{199D3B4D-6C74-4598-894D-DE4D01FFC0DF}" type="presOf" srcId="{6F99442E-82E7-7149-AD2F-39EC769B5A24}" destId="{1D3C0E8F-0FFD-EE45-A358-EEB3500750E3}" srcOrd="1" destOrd="0" presId="urn:microsoft.com/office/officeart/2005/8/layout/hierarchy2"/>
    <dgm:cxn modelId="{C38CA552-63C8-4506-AF8A-9CB662CDFF3E}" type="presOf" srcId="{3B72F00D-65EC-7D49-A4F4-544AD8D8A890}" destId="{9F1DA00D-B011-944C-BD69-F745B3332DCF}" srcOrd="1" destOrd="0" presId="urn:microsoft.com/office/officeart/2005/8/layout/hierarchy2"/>
    <dgm:cxn modelId="{1A9E9F73-1CF3-9648-B060-0B6EDD06756B}" srcId="{69D374A8-C809-A54B-AC8A-1B7716B75403}" destId="{73EE0789-2DFC-6F44-B5F0-B4206145DDEA}" srcOrd="0" destOrd="0" parTransId="{6F99442E-82E7-7149-AD2F-39EC769B5A24}" sibTransId="{A8C321B5-D008-7343-A186-901A41D09776}"/>
    <dgm:cxn modelId="{AF72B274-106C-4EDC-A6D3-2B7038814342}" type="presOf" srcId="{D15A1B6A-3B98-9343-A017-A28B41AF1283}" destId="{AD6ADC9B-B8B6-CF45-A8E3-EBDA4B1738FC}" srcOrd="1" destOrd="0" presId="urn:microsoft.com/office/officeart/2005/8/layout/hierarchy2"/>
    <dgm:cxn modelId="{17CF0380-6DE9-4808-B8F0-043E33CC41D7}" type="presOf" srcId="{7A4130C5-F73B-F041-8476-77D05DC3091C}" destId="{FBF00589-F7C6-3E42-B6ED-CC87720A9FF1}" srcOrd="1" destOrd="0" presId="urn:microsoft.com/office/officeart/2005/8/layout/hierarchy2"/>
    <dgm:cxn modelId="{40849B80-FD5A-4BD7-997B-EA97E6E18647}" type="presOf" srcId="{6F99442E-82E7-7149-AD2F-39EC769B5A24}" destId="{9A525437-3EFB-834A-9EB7-26964553FB03}" srcOrd="0" destOrd="0" presId="urn:microsoft.com/office/officeart/2005/8/layout/hierarchy2"/>
    <dgm:cxn modelId="{459E6B83-6C36-40F0-9FB5-ACF3F5E851AA}" type="presOf" srcId="{4767D2A9-AE0A-E54C-930D-CC18760759C2}" destId="{590B648F-13C4-FD48-8D01-2E146228967B}" srcOrd="0" destOrd="0" presId="urn:microsoft.com/office/officeart/2005/8/layout/hierarchy2"/>
    <dgm:cxn modelId="{C46CC688-981E-CE4B-A326-C41F3AA26A8E}" srcId="{CEC029E0-18E9-F344-8342-BE0BA1F83E68}" destId="{69D374A8-C809-A54B-AC8A-1B7716B75403}" srcOrd="1" destOrd="0" parTransId="{3B72F00D-65EC-7D49-A4F4-544AD8D8A890}" sibTransId="{03E692F2-F1FC-C245-8763-C478B35133AF}"/>
    <dgm:cxn modelId="{83931D8B-7886-48A5-9A4C-8C173B83D732}" type="presOf" srcId="{D15A1B6A-3B98-9343-A017-A28B41AF1283}" destId="{40C4107B-0058-2746-B556-86573D78F0C6}" srcOrd="0" destOrd="0" presId="urn:microsoft.com/office/officeart/2005/8/layout/hierarchy2"/>
    <dgm:cxn modelId="{C698238B-9A8A-C14B-853E-C41A0DA3C8B2}" srcId="{38F03251-AD93-634F-8970-DB0E433ADDD0}" destId="{CEC029E0-18E9-F344-8342-BE0BA1F83E68}" srcOrd="0" destOrd="0" parTransId="{40B59A45-3B77-DB47-A38B-B58D0B502D5C}" sibTransId="{20A2868A-1AB9-6940-9356-5E9A1AA87D7E}"/>
    <dgm:cxn modelId="{00676C9D-4E2D-44B4-8FE7-DD7D1433E1B0}" type="presOf" srcId="{B69A0D48-04B1-E84A-8DE4-509D515A7581}" destId="{BC656A94-3C34-C144-840F-983B3DA48CBB}" srcOrd="0" destOrd="0" presId="urn:microsoft.com/office/officeart/2005/8/layout/hierarchy2"/>
    <dgm:cxn modelId="{07FE87BE-B0C8-2E4B-AEEC-253EFAB14A09}" srcId="{161A7363-9867-5D4C-9FB3-5C03AAD2D54E}" destId="{47D08D29-0506-0644-B636-A913D23A7CDB}" srcOrd="0" destOrd="0" parTransId="{B69A0D48-04B1-E84A-8DE4-509D515A7581}" sibTransId="{06DA94B5-992B-394D-BE56-FCEA76ACCF42}"/>
    <dgm:cxn modelId="{C9E1F5BE-3666-41A0-87DE-6542E98A295A}" type="presOf" srcId="{74853096-359A-494C-8F00-FFDEDFD87A94}" destId="{23876D3E-EB1B-FB4C-8FC2-3395A2C2895D}" srcOrd="1" destOrd="0" presId="urn:microsoft.com/office/officeart/2005/8/layout/hierarchy2"/>
    <dgm:cxn modelId="{C4D1B9CC-D093-4BF7-9F6B-22D42E93DE28}" type="presOf" srcId="{3B72F00D-65EC-7D49-A4F4-544AD8D8A890}" destId="{63C94F90-041B-3F4F-B4D5-0EC1675DD6ED}" srcOrd="0" destOrd="0" presId="urn:microsoft.com/office/officeart/2005/8/layout/hierarchy2"/>
    <dgm:cxn modelId="{861C06CE-5DA8-4FFE-8645-2DFA8E077786}" type="presOf" srcId="{69D374A8-C809-A54B-AC8A-1B7716B75403}" destId="{801C4523-A53E-5D4C-8457-B7BC36F5EBDF}" srcOrd="0" destOrd="0" presId="urn:microsoft.com/office/officeart/2005/8/layout/hierarchy2"/>
    <dgm:cxn modelId="{1F83CDD4-1863-4628-A811-973266F3287D}" type="presOf" srcId="{630F479C-02A1-0F4E-816C-B8D5FE2C0D21}" destId="{020ACC14-CA4B-B141-943A-982C02922BB1}" srcOrd="0" destOrd="0" presId="urn:microsoft.com/office/officeart/2005/8/layout/hierarchy2"/>
    <dgm:cxn modelId="{7E0E35D7-E7CF-4338-9288-2CDE5C2EFD3F}" type="presOf" srcId="{EA11CFD5-4E69-C243-BBFF-6ED4FB9A3A42}" destId="{CDFDBAEE-C4C1-384C-9991-61585C229434}" srcOrd="0" destOrd="0" presId="urn:microsoft.com/office/officeart/2005/8/layout/hierarchy2"/>
    <dgm:cxn modelId="{59D3CFDD-2380-C647-BA0B-5CFB8396B51F}" srcId="{CEC029E0-18E9-F344-8342-BE0BA1F83E68}" destId="{161A7363-9867-5D4C-9FB3-5C03AAD2D54E}" srcOrd="0" destOrd="0" parTransId="{7A4130C5-F73B-F041-8476-77D05DC3091C}" sibTransId="{F4A644D7-0A93-AE48-B86F-1E1AC9D60C54}"/>
    <dgm:cxn modelId="{7007C3EA-4112-4C59-B6A9-1035C13C6409}" type="presOf" srcId="{CEC029E0-18E9-F344-8342-BE0BA1F83E68}" destId="{4C4C1150-B38A-C446-8665-EED0241DEBEA}" srcOrd="0" destOrd="0" presId="urn:microsoft.com/office/officeart/2005/8/layout/hierarchy2"/>
    <dgm:cxn modelId="{5AA854EB-C82C-4A43-8AC5-78F0BD4C4056}" srcId="{69D374A8-C809-A54B-AC8A-1B7716B75403}" destId="{EA11CFD5-4E69-C243-BBFF-6ED4FB9A3A42}" srcOrd="2" destOrd="0" parTransId="{74853096-359A-494C-8F00-FFDEDFD87A94}" sibTransId="{76671F1E-A2AB-F343-85E5-95A32A5D4755}"/>
    <dgm:cxn modelId="{E73580F5-CB3B-4577-B7EB-2E53CB9992AA}" type="presOf" srcId="{7A4130C5-F73B-F041-8476-77D05DC3091C}" destId="{4B06A51C-2702-D44C-B7F4-C6FD55B91FE9}" srcOrd="0" destOrd="0" presId="urn:microsoft.com/office/officeart/2005/8/layout/hierarchy2"/>
    <dgm:cxn modelId="{0D5B238D-A8AB-4B67-8861-FAC83E2E0479}" type="presParOf" srcId="{83435D3C-35A1-EF40-BC95-ABA475C5E4DE}" destId="{A2A397DD-977D-BC47-B54F-00E367AC1085}" srcOrd="0" destOrd="0" presId="urn:microsoft.com/office/officeart/2005/8/layout/hierarchy2"/>
    <dgm:cxn modelId="{4983A0E9-77B1-4B29-9DC4-9673C9BA968E}" type="presParOf" srcId="{A2A397DD-977D-BC47-B54F-00E367AC1085}" destId="{4C4C1150-B38A-C446-8665-EED0241DEBEA}" srcOrd="0" destOrd="0" presId="urn:microsoft.com/office/officeart/2005/8/layout/hierarchy2"/>
    <dgm:cxn modelId="{F67F380E-E2FF-49BB-BB7F-EE3C731D186A}" type="presParOf" srcId="{A2A397DD-977D-BC47-B54F-00E367AC1085}" destId="{5A103E3D-7A5B-D949-BB14-8BFDE70BBD1E}" srcOrd="1" destOrd="0" presId="urn:microsoft.com/office/officeart/2005/8/layout/hierarchy2"/>
    <dgm:cxn modelId="{99C64AC3-9E5E-48C5-8A5E-EB96FE55E651}" type="presParOf" srcId="{5A103E3D-7A5B-D949-BB14-8BFDE70BBD1E}" destId="{4B06A51C-2702-D44C-B7F4-C6FD55B91FE9}" srcOrd="0" destOrd="0" presId="urn:microsoft.com/office/officeart/2005/8/layout/hierarchy2"/>
    <dgm:cxn modelId="{BF8966F8-243F-46B3-965E-7FD01646992B}" type="presParOf" srcId="{4B06A51C-2702-D44C-B7F4-C6FD55B91FE9}" destId="{FBF00589-F7C6-3E42-B6ED-CC87720A9FF1}" srcOrd="0" destOrd="0" presId="urn:microsoft.com/office/officeart/2005/8/layout/hierarchy2"/>
    <dgm:cxn modelId="{63A1D8CA-68EC-4E69-A970-95C82159ECDD}" type="presParOf" srcId="{5A103E3D-7A5B-D949-BB14-8BFDE70BBD1E}" destId="{26FFBE3A-4F34-244E-9F9C-1B32C9152EE2}" srcOrd="1" destOrd="0" presId="urn:microsoft.com/office/officeart/2005/8/layout/hierarchy2"/>
    <dgm:cxn modelId="{96A1D7CF-D60A-4162-ABE2-F21F0D43D250}" type="presParOf" srcId="{26FFBE3A-4F34-244E-9F9C-1B32C9152EE2}" destId="{CBD4B289-3198-0446-9325-5567CDD29A71}" srcOrd="0" destOrd="0" presId="urn:microsoft.com/office/officeart/2005/8/layout/hierarchy2"/>
    <dgm:cxn modelId="{63322EE7-5886-40F1-B810-E1B379C23AC4}" type="presParOf" srcId="{26FFBE3A-4F34-244E-9F9C-1B32C9152EE2}" destId="{2E0192B1-255E-9F40-A625-E01DC722DE80}" srcOrd="1" destOrd="0" presId="urn:microsoft.com/office/officeart/2005/8/layout/hierarchy2"/>
    <dgm:cxn modelId="{8286F1E7-915B-494D-989E-B7AE6D8CDB40}" type="presParOf" srcId="{2E0192B1-255E-9F40-A625-E01DC722DE80}" destId="{BC656A94-3C34-C144-840F-983B3DA48CBB}" srcOrd="0" destOrd="0" presId="urn:microsoft.com/office/officeart/2005/8/layout/hierarchy2"/>
    <dgm:cxn modelId="{AE88FC37-0386-44E1-AEC3-42D345DDB0E3}" type="presParOf" srcId="{BC656A94-3C34-C144-840F-983B3DA48CBB}" destId="{386696CB-74B1-4E41-9506-0DF2C57B9069}" srcOrd="0" destOrd="0" presId="urn:microsoft.com/office/officeart/2005/8/layout/hierarchy2"/>
    <dgm:cxn modelId="{86BDCD8B-1872-47C0-A836-5BD10196EAF0}" type="presParOf" srcId="{2E0192B1-255E-9F40-A625-E01DC722DE80}" destId="{A7E3BC25-EC0D-3F4E-AF6B-C8FE44EC3097}" srcOrd="1" destOrd="0" presId="urn:microsoft.com/office/officeart/2005/8/layout/hierarchy2"/>
    <dgm:cxn modelId="{E42C44F6-2CB9-401C-8F95-F926C96EAC33}" type="presParOf" srcId="{A7E3BC25-EC0D-3F4E-AF6B-C8FE44EC3097}" destId="{2EABB021-79FA-E845-B632-8FF4A191D079}" srcOrd="0" destOrd="0" presId="urn:microsoft.com/office/officeart/2005/8/layout/hierarchy2"/>
    <dgm:cxn modelId="{8F3C31C5-8AD9-4EB9-9E1F-B97E1D27CC55}" type="presParOf" srcId="{A7E3BC25-EC0D-3F4E-AF6B-C8FE44EC3097}" destId="{E0ABDE7E-65F6-8344-A8F9-0636F059B505}" srcOrd="1" destOrd="0" presId="urn:microsoft.com/office/officeart/2005/8/layout/hierarchy2"/>
    <dgm:cxn modelId="{CF97C8EB-4BCE-4200-8591-8F36620D7369}" type="presParOf" srcId="{2E0192B1-255E-9F40-A625-E01DC722DE80}" destId="{40C4107B-0058-2746-B556-86573D78F0C6}" srcOrd="2" destOrd="0" presId="urn:microsoft.com/office/officeart/2005/8/layout/hierarchy2"/>
    <dgm:cxn modelId="{6F5B1E1C-6F97-4524-A013-85BE905D7CC4}" type="presParOf" srcId="{40C4107B-0058-2746-B556-86573D78F0C6}" destId="{AD6ADC9B-B8B6-CF45-A8E3-EBDA4B1738FC}" srcOrd="0" destOrd="0" presId="urn:microsoft.com/office/officeart/2005/8/layout/hierarchy2"/>
    <dgm:cxn modelId="{A8EEA873-E215-4FA3-93D4-81570B9F8E34}" type="presParOf" srcId="{2E0192B1-255E-9F40-A625-E01DC722DE80}" destId="{F455E7D5-57B1-3E49-8E37-BA62EEECFE82}" srcOrd="3" destOrd="0" presId="urn:microsoft.com/office/officeart/2005/8/layout/hierarchy2"/>
    <dgm:cxn modelId="{BA7FFAC3-E121-405C-A4B1-6BE77388902B}" type="presParOf" srcId="{F455E7D5-57B1-3E49-8E37-BA62EEECFE82}" destId="{F6213126-C018-D34C-BDBF-50D813110016}" srcOrd="0" destOrd="0" presId="urn:microsoft.com/office/officeart/2005/8/layout/hierarchy2"/>
    <dgm:cxn modelId="{791B3455-721F-42E3-8C4C-6E159AB529FB}" type="presParOf" srcId="{F455E7D5-57B1-3E49-8E37-BA62EEECFE82}" destId="{2D58A720-48DC-E943-ADC2-D6BE055B9160}" srcOrd="1" destOrd="0" presId="urn:microsoft.com/office/officeart/2005/8/layout/hierarchy2"/>
    <dgm:cxn modelId="{FC01EAFF-A324-4EFA-8D78-A31A8F77BFF1}" type="presParOf" srcId="{5A103E3D-7A5B-D949-BB14-8BFDE70BBD1E}" destId="{63C94F90-041B-3F4F-B4D5-0EC1675DD6ED}" srcOrd="2" destOrd="0" presId="urn:microsoft.com/office/officeart/2005/8/layout/hierarchy2"/>
    <dgm:cxn modelId="{8787616F-13BD-4F48-831D-EB4F1901EAAD}" type="presParOf" srcId="{63C94F90-041B-3F4F-B4D5-0EC1675DD6ED}" destId="{9F1DA00D-B011-944C-BD69-F745B3332DCF}" srcOrd="0" destOrd="0" presId="urn:microsoft.com/office/officeart/2005/8/layout/hierarchy2"/>
    <dgm:cxn modelId="{00AF763C-28D4-4C90-AEBC-109F135AAFDE}" type="presParOf" srcId="{5A103E3D-7A5B-D949-BB14-8BFDE70BBD1E}" destId="{7E823992-E928-7E49-B3C4-887AAA60C4D8}" srcOrd="3" destOrd="0" presId="urn:microsoft.com/office/officeart/2005/8/layout/hierarchy2"/>
    <dgm:cxn modelId="{F6FAAA67-DF53-4156-8A39-BA0CBC886447}" type="presParOf" srcId="{7E823992-E928-7E49-B3C4-887AAA60C4D8}" destId="{801C4523-A53E-5D4C-8457-B7BC36F5EBDF}" srcOrd="0" destOrd="0" presId="urn:microsoft.com/office/officeart/2005/8/layout/hierarchy2"/>
    <dgm:cxn modelId="{CB5FC0B6-B881-4BE3-A205-19B111132BF2}" type="presParOf" srcId="{7E823992-E928-7E49-B3C4-887AAA60C4D8}" destId="{334AD118-A3B3-6B42-AF36-B5AE59F62B53}" srcOrd="1" destOrd="0" presId="urn:microsoft.com/office/officeart/2005/8/layout/hierarchy2"/>
    <dgm:cxn modelId="{8220F8BC-611B-470C-912A-EF6E2FCB185E}" type="presParOf" srcId="{334AD118-A3B3-6B42-AF36-B5AE59F62B53}" destId="{9A525437-3EFB-834A-9EB7-26964553FB03}" srcOrd="0" destOrd="0" presId="urn:microsoft.com/office/officeart/2005/8/layout/hierarchy2"/>
    <dgm:cxn modelId="{EC755869-4B63-41DA-BF84-BBEDA500A90A}" type="presParOf" srcId="{9A525437-3EFB-834A-9EB7-26964553FB03}" destId="{1D3C0E8F-0FFD-EE45-A358-EEB3500750E3}" srcOrd="0" destOrd="0" presId="urn:microsoft.com/office/officeart/2005/8/layout/hierarchy2"/>
    <dgm:cxn modelId="{5F772773-1545-4F12-A4B4-19618BFB522D}" type="presParOf" srcId="{334AD118-A3B3-6B42-AF36-B5AE59F62B53}" destId="{701BCB2E-3C07-7B48-9305-63706DFE8717}" srcOrd="1" destOrd="0" presId="urn:microsoft.com/office/officeart/2005/8/layout/hierarchy2"/>
    <dgm:cxn modelId="{4626DE56-F416-460E-A02F-C263A7FEB851}" type="presParOf" srcId="{701BCB2E-3C07-7B48-9305-63706DFE8717}" destId="{4EC46477-236A-5D48-99E1-2F55C6E0E4D5}" srcOrd="0" destOrd="0" presId="urn:microsoft.com/office/officeart/2005/8/layout/hierarchy2"/>
    <dgm:cxn modelId="{687D58AB-377C-4806-BA71-82F41787ECE8}" type="presParOf" srcId="{701BCB2E-3C07-7B48-9305-63706DFE8717}" destId="{5D794A22-964E-6F4D-B462-9EC6F6E37A1E}" srcOrd="1" destOrd="0" presId="urn:microsoft.com/office/officeart/2005/8/layout/hierarchy2"/>
    <dgm:cxn modelId="{D3399840-77B3-405F-A1B6-6959D28A21EC}" type="presParOf" srcId="{334AD118-A3B3-6B42-AF36-B5AE59F62B53}" destId="{590B648F-13C4-FD48-8D01-2E146228967B}" srcOrd="2" destOrd="0" presId="urn:microsoft.com/office/officeart/2005/8/layout/hierarchy2"/>
    <dgm:cxn modelId="{734CA1D6-9095-4BC3-AB57-F2862B312AEB}" type="presParOf" srcId="{590B648F-13C4-FD48-8D01-2E146228967B}" destId="{AB1A660F-B923-8340-8C40-4EF0CD43E131}" srcOrd="0" destOrd="0" presId="urn:microsoft.com/office/officeart/2005/8/layout/hierarchy2"/>
    <dgm:cxn modelId="{B6999385-63FA-49E2-A827-60E995B0C6BD}" type="presParOf" srcId="{334AD118-A3B3-6B42-AF36-B5AE59F62B53}" destId="{DDD701BE-0799-6344-A7A1-7958E12A6000}" srcOrd="3" destOrd="0" presId="urn:microsoft.com/office/officeart/2005/8/layout/hierarchy2"/>
    <dgm:cxn modelId="{3B000A00-457D-4532-8563-082CD9F1D41D}" type="presParOf" srcId="{DDD701BE-0799-6344-A7A1-7958E12A6000}" destId="{020ACC14-CA4B-B141-943A-982C02922BB1}" srcOrd="0" destOrd="0" presId="urn:microsoft.com/office/officeart/2005/8/layout/hierarchy2"/>
    <dgm:cxn modelId="{38CD0F28-0178-4AC5-8AE3-94BAABDB405D}" type="presParOf" srcId="{DDD701BE-0799-6344-A7A1-7958E12A6000}" destId="{F108A154-4BAF-ED46-9D15-131BB231DCFD}" srcOrd="1" destOrd="0" presId="urn:microsoft.com/office/officeart/2005/8/layout/hierarchy2"/>
    <dgm:cxn modelId="{FF6830FD-4F36-4AD1-8B25-31AC56B09756}" type="presParOf" srcId="{334AD118-A3B3-6B42-AF36-B5AE59F62B53}" destId="{DCA1BD90-2D7F-7140-B831-AF6A5273ABA2}" srcOrd="4" destOrd="0" presId="urn:microsoft.com/office/officeart/2005/8/layout/hierarchy2"/>
    <dgm:cxn modelId="{78798B42-D2E6-42A1-85C4-420BC6F1CC7C}" type="presParOf" srcId="{DCA1BD90-2D7F-7140-B831-AF6A5273ABA2}" destId="{23876D3E-EB1B-FB4C-8FC2-3395A2C2895D}" srcOrd="0" destOrd="0" presId="urn:microsoft.com/office/officeart/2005/8/layout/hierarchy2"/>
    <dgm:cxn modelId="{B6DBC1C2-5929-4CC7-8BCC-AB5E7091F67F}" type="presParOf" srcId="{334AD118-A3B3-6B42-AF36-B5AE59F62B53}" destId="{DF88230E-98A6-BC4F-871F-1B4ADA83E1C1}" srcOrd="5" destOrd="0" presId="urn:microsoft.com/office/officeart/2005/8/layout/hierarchy2"/>
    <dgm:cxn modelId="{9A719C18-2B6F-4EF3-8885-2634EEEB9E23}" type="presParOf" srcId="{DF88230E-98A6-BC4F-871F-1B4ADA83E1C1}" destId="{CDFDBAEE-C4C1-384C-9991-61585C229434}" srcOrd="0" destOrd="0" presId="urn:microsoft.com/office/officeart/2005/8/layout/hierarchy2"/>
    <dgm:cxn modelId="{9217ADD1-AFC5-4D5D-B021-FF3D06EFDCB7}" type="presParOf" srcId="{DF88230E-98A6-BC4F-871F-1B4ADA83E1C1}" destId="{A8D6E9C1-4EC8-8149-B1C9-DDFE79D41407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4C73848-FE6B-744B-A94A-ADF782D172DD}" type="doc">
      <dgm:prSet loTypeId="urn:microsoft.com/office/officeart/2005/8/layout/hierarchy2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E059932-C4D0-684E-B977-45DC5682A33A}">
      <dgm:prSet phldrT="[Текст]"/>
      <dgm:spPr/>
      <dgm:t>
        <a:bodyPr/>
        <a:lstStyle/>
        <a:p>
          <a:r>
            <a:rPr lang="ru-RU"/>
            <a:t>Экспериментирование и исследовательская деятельность</a:t>
          </a:r>
        </a:p>
      </dgm:t>
    </dgm:pt>
    <dgm:pt modelId="{27F770F8-1837-D84F-AF3A-3361795B0602}" type="parTrans" cxnId="{D6CF917E-1C26-0F41-97F1-E87E0000BDEC}">
      <dgm:prSet/>
      <dgm:spPr/>
      <dgm:t>
        <a:bodyPr/>
        <a:lstStyle/>
        <a:p>
          <a:endParaRPr lang="ru-RU"/>
        </a:p>
      </dgm:t>
    </dgm:pt>
    <dgm:pt modelId="{533C52CC-51F8-DE4B-8B87-9D7298A2D64C}" type="sibTrans" cxnId="{D6CF917E-1C26-0F41-97F1-E87E0000BDEC}">
      <dgm:prSet/>
      <dgm:spPr/>
      <dgm:t>
        <a:bodyPr/>
        <a:lstStyle/>
        <a:p>
          <a:endParaRPr lang="ru-RU"/>
        </a:p>
      </dgm:t>
    </dgm:pt>
    <dgm:pt modelId="{E0F3D903-2FB2-A841-A5F4-3D4BC581D4E3}">
      <dgm:prSet phldrT="[Текст]"/>
      <dgm:spPr/>
      <dgm:t>
        <a:bodyPr/>
        <a:lstStyle/>
        <a:p>
          <a:r>
            <a:rPr lang="ru-RU"/>
            <a:t>Практическое экспериментирование и исследовательские действия</a:t>
          </a:r>
        </a:p>
      </dgm:t>
    </dgm:pt>
    <dgm:pt modelId="{8B6BA04A-F3FA-0449-BCF1-8A3C04DD8A5B}" type="parTrans" cxnId="{2A23AF16-424C-7A44-947D-5C1A6216EFA7}">
      <dgm:prSet/>
      <dgm:spPr/>
      <dgm:t>
        <a:bodyPr/>
        <a:lstStyle/>
        <a:p>
          <a:endParaRPr lang="ru-RU"/>
        </a:p>
      </dgm:t>
    </dgm:pt>
    <dgm:pt modelId="{162E4C5E-E4A6-D841-9D5D-A24282B8D774}" type="sibTrans" cxnId="{2A23AF16-424C-7A44-947D-5C1A6216EFA7}">
      <dgm:prSet/>
      <dgm:spPr/>
      <dgm:t>
        <a:bodyPr/>
        <a:lstStyle/>
        <a:p>
          <a:endParaRPr lang="ru-RU"/>
        </a:p>
      </dgm:t>
    </dgm:pt>
    <dgm:pt modelId="{11D5BF95-B35A-6D4E-9AFD-56B14DAEBA7C}">
      <dgm:prSet phldrT="[Текст]"/>
      <dgm:spPr/>
      <dgm:t>
        <a:bodyPr/>
        <a:lstStyle/>
        <a:p>
          <a:r>
            <a:rPr lang="ru-RU"/>
            <a:t>Социальное экспериментирование </a:t>
          </a:r>
        </a:p>
      </dgm:t>
    </dgm:pt>
    <dgm:pt modelId="{0F4988FB-B2A6-A244-9A2B-27E8EE72655E}" type="parTrans" cxnId="{7649BCFE-E59E-F940-B2F8-2BB52B39AF03}">
      <dgm:prSet/>
      <dgm:spPr/>
      <dgm:t>
        <a:bodyPr/>
        <a:lstStyle/>
        <a:p>
          <a:endParaRPr lang="ru-RU"/>
        </a:p>
      </dgm:t>
    </dgm:pt>
    <dgm:pt modelId="{30D0541F-6B20-CC48-AC09-F36E5BC211CA}" type="sibTrans" cxnId="{7649BCFE-E59E-F940-B2F8-2BB52B39AF03}">
      <dgm:prSet/>
      <dgm:spPr/>
      <dgm:t>
        <a:bodyPr/>
        <a:lstStyle/>
        <a:p>
          <a:endParaRPr lang="ru-RU"/>
        </a:p>
      </dgm:t>
    </dgm:pt>
    <dgm:pt modelId="{1E045DB6-1331-1C4A-AE2E-3D1AFDFE4087}">
      <dgm:prSet phldrT="[Текст]"/>
      <dgm:spPr/>
      <dgm:t>
        <a:bodyPr/>
        <a:lstStyle/>
        <a:p>
          <a:r>
            <a:rPr lang="ru-RU"/>
            <a:t>Проектная деятельность </a:t>
          </a:r>
        </a:p>
      </dgm:t>
    </dgm:pt>
    <dgm:pt modelId="{C5B317A5-53CE-B341-A6EF-46F9A54A3FCA}" type="parTrans" cxnId="{6233C8EA-5544-6143-9D28-650DB50EFD62}">
      <dgm:prSet/>
      <dgm:spPr/>
      <dgm:t>
        <a:bodyPr/>
        <a:lstStyle/>
        <a:p>
          <a:endParaRPr lang="ru-RU"/>
        </a:p>
      </dgm:t>
    </dgm:pt>
    <dgm:pt modelId="{A8584CF1-34F0-CE4A-95DB-D5779BEBCA7D}" type="sibTrans" cxnId="{6233C8EA-5544-6143-9D28-650DB50EFD62}">
      <dgm:prSet/>
      <dgm:spPr/>
      <dgm:t>
        <a:bodyPr/>
        <a:lstStyle/>
        <a:p>
          <a:endParaRPr lang="ru-RU"/>
        </a:p>
      </dgm:t>
    </dgm:pt>
    <dgm:pt modelId="{AE50CEE6-3B71-044C-B5F4-24C6277DADF8}">
      <dgm:prSet phldrT="[Текст]"/>
      <dgm:spPr/>
      <dgm:t>
        <a:bodyPr/>
        <a:lstStyle/>
        <a:p>
          <a:r>
            <a:rPr lang="ru-RU"/>
            <a:t>Умственное экспериментирование</a:t>
          </a:r>
        </a:p>
      </dgm:t>
    </dgm:pt>
    <dgm:pt modelId="{B3B7F87E-FB40-3846-A821-C075304B561F}" type="parTrans" cxnId="{4E724ED8-4A65-2A4E-A295-AA0D10CB4B4F}">
      <dgm:prSet/>
      <dgm:spPr/>
      <dgm:t>
        <a:bodyPr/>
        <a:lstStyle/>
        <a:p>
          <a:endParaRPr lang="ru-RU"/>
        </a:p>
      </dgm:t>
    </dgm:pt>
    <dgm:pt modelId="{EE2EB9B5-3E8A-114A-9616-3A7A8AD5D7DE}" type="sibTrans" cxnId="{4E724ED8-4A65-2A4E-A295-AA0D10CB4B4F}">
      <dgm:prSet/>
      <dgm:spPr/>
      <dgm:t>
        <a:bodyPr/>
        <a:lstStyle/>
        <a:p>
          <a:endParaRPr lang="ru-RU"/>
        </a:p>
      </dgm:t>
    </dgm:pt>
    <dgm:pt modelId="{7D9E5799-6736-F645-848D-BEB1DDD45C5D}">
      <dgm:prSet phldrT="[Текст]"/>
      <dgm:spPr/>
      <dgm:t>
        <a:bodyPr/>
        <a:lstStyle/>
        <a:p>
          <a:r>
            <a:rPr lang="ru-RU"/>
            <a:t>Коллекционирование</a:t>
          </a:r>
        </a:p>
      </dgm:t>
    </dgm:pt>
    <dgm:pt modelId="{BDA3A5BE-F585-0D49-846C-D5EB1593BAAE}" type="parTrans" cxnId="{74C2F689-66D1-A74D-B5D9-CD79A0256159}">
      <dgm:prSet/>
      <dgm:spPr/>
      <dgm:t>
        <a:bodyPr/>
        <a:lstStyle/>
        <a:p>
          <a:endParaRPr lang="ru-RU"/>
        </a:p>
      </dgm:t>
    </dgm:pt>
    <dgm:pt modelId="{345110B4-3C1B-2F49-934B-E084EA017130}" type="sibTrans" cxnId="{74C2F689-66D1-A74D-B5D9-CD79A0256159}">
      <dgm:prSet/>
      <dgm:spPr/>
      <dgm:t>
        <a:bodyPr/>
        <a:lstStyle/>
        <a:p>
          <a:endParaRPr lang="ru-RU"/>
        </a:p>
      </dgm:t>
    </dgm:pt>
    <dgm:pt modelId="{E93F28ED-A2D3-A84E-8F21-584C6991DB66}" type="pres">
      <dgm:prSet presAssocID="{84C73848-FE6B-744B-A94A-ADF782D172DD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D3D667F-2441-644F-B473-EC38665DE4E0}" type="pres">
      <dgm:prSet presAssocID="{DE059932-C4D0-684E-B977-45DC5682A33A}" presName="root1" presStyleCnt="0"/>
      <dgm:spPr/>
    </dgm:pt>
    <dgm:pt modelId="{E9EFBC4D-12A8-C24F-B2DC-8352D1E0C45F}" type="pres">
      <dgm:prSet presAssocID="{DE059932-C4D0-684E-B977-45DC5682A33A}" presName="LevelOneTextNode" presStyleLbl="node0" presStyleIdx="0" presStyleCnt="1">
        <dgm:presLayoutVars>
          <dgm:chPref val="3"/>
        </dgm:presLayoutVars>
      </dgm:prSet>
      <dgm:spPr/>
    </dgm:pt>
    <dgm:pt modelId="{45DA8FF5-5478-5B4E-A7B6-0F0136A46EEE}" type="pres">
      <dgm:prSet presAssocID="{DE059932-C4D0-684E-B977-45DC5682A33A}" presName="level2hierChild" presStyleCnt="0"/>
      <dgm:spPr/>
    </dgm:pt>
    <dgm:pt modelId="{1889EC33-1B0C-714A-91F6-8D0CAAF369BC}" type="pres">
      <dgm:prSet presAssocID="{8B6BA04A-F3FA-0449-BCF1-8A3C04DD8A5B}" presName="conn2-1" presStyleLbl="parChTrans1D2" presStyleIdx="0" presStyleCnt="2"/>
      <dgm:spPr/>
    </dgm:pt>
    <dgm:pt modelId="{5714D8B8-13BC-524F-BBF9-930FFFC32DB0}" type="pres">
      <dgm:prSet presAssocID="{8B6BA04A-F3FA-0449-BCF1-8A3C04DD8A5B}" presName="connTx" presStyleLbl="parChTrans1D2" presStyleIdx="0" presStyleCnt="2"/>
      <dgm:spPr/>
    </dgm:pt>
    <dgm:pt modelId="{6D747654-ED6D-CE4B-85CD-782C9A26AC3E}" type="pres">
      <dgm:prSet presAssocID="{E0F3D903-2FB2-A841-A5F4-3D4BC581D4E3}" presName="root2" presStyleCnt="0"/>
      <dgm:spPr/>
    </dgm:pt>
    <dgm:pt modelId="{7BDC7AD4-7E8A-E74D-A816-60ABF6B3028F}" type="pres">
      <dgm:prSet presAssocID="{E0F3D903-2FB2-A841-A5F4-3D4BC581D4E3}" presName="LevelTwoTextNode" presStyleLbl="node2" presStyleIdx="0" presStyleCnt="2">
        <dgm:presLayoutVars>
          <dgm:chPref val="3"/>
        </dgm:presLayoutVars>
      </dgm:prSet>
      <dgm:spPr/>
    </dgm:pt>
    <dgm:pt modelId="{4E529288-7D77-944E-93B7-4582C9DFA01E}" type="pres">
      <dgm:prSet presAssocID="{E0F3D903-2FB2-A841-A5F4-3D4BC581D4E3}" presName="level3hierChild" presStyleCnt="0"/>
      <dgm:spPr/>
    </dgm:pt>
    <dgm:pt modelId="{F51A12C1-7283-3F44-A5DA-C79D8F7DCBA4}" type="pres">
      <dgm:prSet presAssocID="{0F4988FB-B2A6-A244-9A2B-27E8EE72655E}" presName="conn2-1" presStyleLbl="parChTrans1D3" presStyleIdx="0" presStyleCnt="3"/>
      <dgm:spPr/>
    </dgm:pt>
    <dgm:pt modelId="{D4AEFCF9-CF85-2447-92C2-071D2647CE2C}" type="pres">
      <dgm:prSet presAssocID="{0F4988FB-B2A6-A244-9A2B-27E8EE72655E}" presName="connTx" presStyleLbl="parChTrans1D3" presStyleIdx="0" presStyleCnt="3"/>
      <dgm:spPr/>
    </dgm:pt>
    <dgm:pt modelId="{C1366254-A3A7-D849-9A1B-E45B19EA1EB4}" type="pres">
      <dgm:prSet presAssocID="{11D5BF95-B35A-6D4E-9AFD-56B14DAEBA7C}" presName="root2" presStyleCnt="0"/>
      <dgm:spPr/>
    </dgm:pt>
    <dgm:pt modelId="{82EACA04-6CBF-AE47-A61C-93A942B5E481}" type="pres">
      <dgm:prSet presAssocID="{11D5BF95-B35A-6D4E-9AFD-56B14DAEBA7C}" presName="LevelTwoTextNode" presStyleLbl="node3" presStyleIdx="0" presStyleCnt="3">
        <dgm:presLayoutVars>
          <dgm:chPref val="3"/>
        </dgm:presLayoutVars>
      </dgm:prSet>
      <dgm:spPr/>
    </dgm:pt>
    <dgm:pt modelId="{B72129CE-4575-EB42-9022-64159BB384A1}" type="pres">
      <dgm:prSet presAssocID="{11D5BF95-B35A-6D4E-9AFD-56B14DAEBA7C}" presName="level3hierChild" presStyleCnt="0"/>
      <dgm:spPr/>
    </dgm:pt>
    <dgm:pt modelId="{6D8F3EA6-B928-6B4F-9CEC-2ADEEFFAC903}" type="pres">
      <dgm:prSet presAssocID="{C5B317A5-53CE-B341-A6EF-46F9A54A3FCA}" presName="conn2-1" presStyleLbl="parChTrans1D3" presStyleIdx="1" presStyleCnt="3"/>
      <dgm:spPr/>
    </dgm:pt>
    <dgm:pt modelId="{D7BE9C82-4B9E-D346-9B4E-866B03E6281D}" type="pres">
      <dgm:prSet presAssocID="{C5B317A5-53CE-B341-A6EF-46F9A54A3FCA}" presName="connTx" presStyleLbl="parChTrans1D3" presStyleIdx="1" presStyleCnt="3"/>
      <dgm:spPr/>
    </dgm:pt>
    <dgm:pt modelId="{81B3BE74-062A-BE41-8F67-486D6DD26D42}" type="pres">
      <dgm:prSet presAssocID="{1E045DB6-1331-1C4A-AE2E-3D1AFDFE4087}" presName="root2" presStyleCnt="0"/>
      <dgm:spPr/>
    </dgm:pt>
    <dgm:pt modelId="{31DB18AC-6B2A-EE48-90AD-0F424EE8BEC0}" type="pres">
      <dgm:prSet presAssocID="{1E045DB6-1331-1C4A-AE2E-3D1AFDFE4087}" presName="LevelTwoTextNode" presStyleLbl="node3" presStyleIdx="1" presStyleCnt="3">
        <dgm:presLayoutVars>
          <dgm:chPref val="3"/>
        </dgm:presLayoutVars>
      </dgm:prSet>
      <dgm:spPr/>
    </dgm:pt>
    <dgm:pt modelId="{0A7D6FD7-803D-6A4B-A460-B0EEF49F1779}" type="pres">
      <dgm:prSet presAssocID="{1E045DB6-1331-1C4A-AE2E-3D1AFDFE4087}" presName="level3hierChild" presStyleCnt="0"/>
      <dgm:spPr/>
    </dgm:pt>
    <dgm:pt modelId="{08DF6027-AC7B-B44E-9DA2-9CA72F8FA10C}" type="pres">
      <dgm:prSet presAssocID="{B3B7F87E-FB40-3846-A821-C075304B561F}" presName="conn2-1" presStyleLbl="parChTrans1D2" presStyleIdx="1" presStyleCnt="2"/>
      <dgm:spPr/>
    </dgm:pt>
    <dgm:pt modelId="{A965AA24-2947-A841-9AF4-642E9ECE1941}" type="pres">
      <dgm:prSet presAssocID="{B3B7F87E-FB40-3846-A821-C075304B561F}" presName="connTx" presStyleLbl="parChTrans1D2" presStyleIdx="1" presStyleCnt="2"/>
      <dgm:spPr/>
    </dgm:pt>
    <dgm:pt modelId="{CD6D0812-3FE7-1646-B4D2-E18B0EDEC486}" type="pres">
      <dgm:prSet presAssocID="{AE50CEE6-3B71-044C-B5F4-24C6277DADF8}" presName="root2" presStyleCnt="0"/>
      <dgm:spPr/>
    </dgm:pt>
    <dgm:pt modelId="{84FD44FD-593B-AB4E-BD23-66C1614D6A54}" type="pres">
      <dgm:prSet presAssocID="{AE50CEE6-3B71-044C-B5F4-24C6277DADF8}" presName="LevelTwoTextNode" presStyleLbl="node2" presStyleIdx="1" presStyleCnt="2">
        <dgm:presLayoutVars>
          <dgm:chPref val="3"/>
        </dgm:presLayoutVars>
      </dgm:prSet>
      <dgm:spPr/>
    </dgm:pt>
    <dgm:pt modelId="{6AAFCADE-FC01-224D-953F-F3B8F92A7141}" type="pres">
      <dgm:prSet presAssocID="{AE50CEE6-3B71-044C-B5F4-24C6277DADF8}" presName="level3hierChild" presStyleCnt="0"/>
      <dgm:spPr/>
    </dgm:pt>
    <dgm:pt modelId="{9D822D5A-9CF9-104D-BA9F-986A18BE1CE6}" type="pres">
      <dgm:prSet presAssocID="{BDA3A5BE-F585-0D49-846C-D5EB1593BAAE}" presName="conn2-1" presStyleLbl="parChTrans1D3" presStyleIdx="2" presStyleCnt="3"/>
      <dgm:spPr/>
    </dgm:pt>
    <dgm:pt modelId="{58CC5D38-5964-DF41-9981-95ED22C49232}" type="pres">
      <dgm:prSet presAssocID="{BDA3A5BE-F585-0D49-846C-D5EB1593BAAE}" presName="connTx" presStyleLbl="parChTrans1D3" presStyleIdx="2" presStyleCnt="3"/>
      <dgm:spPr/>
    </dgm:pt>
    <dgm:pt modelId="{9FB8E775-8EF3-8540-A887-5861E8DE72EB}" type="pres">
      <dgm:prSet presAssocID="{7D9E5799-6736-F645-848D-BEB1DDD45C5D}" presName="root2" presStyleCnt="0"/>
      <dgm:spPr/>
    </dgm:pt>
    <dgm:pt modelId="{61D089FF-0558-3243-BEB4-0593A46571ED}" type="pres">
      <dgm:prSet presAssocID="{7D9E5799-6736-F645-848D-BEB1DDD45C5D}" presName="LevelTwoTextNode" presStyleLbl="node3" presStyleIdx="2" presStyleCnt="3">
        <dgm:presLayoutVars>
          <dgm:chPref val="3"/>
        </dgm:presLayoutVars>
      </dgm:prSet>
      <dgm:spPr/>
    </dgm:pt>
    <dgm:pt modelId="{C1A50734-0319-6D40-BA15-9233381F883D}" type="pres">
      <dgm:prSet presAssocID="{7D9E5799-6736-F645-848D-BEB1DDD45C5D}" presName="level3hierChild" presStyleCnt="0"/>
      <dgm:spPr/>
    </dgm:pt>
  </dgm:ptLst>
  <dgm:cxnLst>
    <dgm:cxn modelId="{7CF8B10E-7EB1-4C39-9983-FA1B81AF7147}" type="presOf" srcId="{BDA3A5BE-F585-0D49-846C-D5EB1593BAAE}" destId="{58CC5D38-5964-DF41-9981-95ED22C49232}" srcOrd="1" destOrd="0" presId="urn:microsoft.com/office/officeart/2005/8/layout/hierarchy2"/>
    <dgm:cxn modelId="{2A23AF16-424C-7A44-947D-5C1A6216EFA7}" srcId="{DE059932-C4D0-684E-B977-45DC5682A33A}" destId="{E0F3D903-2FB2-A841-A5F4-3D4BC581D4E3}" srcOrd="0" destOrd="0" parTransId="{8B6BA04A-F3FA-0449-BCF1-8A3C04DD8A5B}" sibTransId="{162E4C5E-E4A6-D841-9D5D-A24282B8D774}"/>
    <dgm:cxn modelId="{B58A5F22-53BD-4E9F-8FD5-B1A7164B6B9F}" type="presOf" srcId="{E0F3D903-2FB2-A841-A5F4-3D4BC581D4E3}" destId="{7BDC7AD4-7E8A-E74D-A816-60ABF6B3028F}" srcOrd="0" destOrd="0" presId="urn:microsoft.com/office/officeart/2005/8/layout/hierarchy2"/>
    <dgm:cxn modelId="{7AB6112A-18E9-4C06-BBF7-81B19FC39218}" type="presOf" srcId="{11D5BF95-B35A-6D4E-9AFD-56B14DAEBA7C}" destId="{82EACA04-6CBF-AE47-A61C-93A942B5E481}" srcOrd="0" destOrd="0" presId="urn:microsoft.com/office/officeart/2005/8/layout/hierarchy2"/>
    <dgm:cxn modelId="{5293DE33-C8D1-45ED-B91C-EE168489D01F}" type="presOf" srcId="{DE059932-C4D0-684E-B977-45DC5682A33A}" destId="{E9EFBC4D-12A8-C24F-B2DC-8352D1E0C45F}" srcOrd="0" destOrd="0" presId="urn:microsoft.com/office/officeart/2005/8/layout/hierarchy2"/>
    <dgm:cxn modelId="{0C48913C-E265-4737-976D-1D1F8B3C34BF}" type="presOf" srcId="{BDA3A5BE-F585-0D49-846C-D5EB1593BAAE}" destId="{9D822D5A-9CF9-104D-BA9F-986A18BE1CE6}" srcOrd="0" destOrd="0" presId="urn:microsoft.com/office/officeart/2005/8/layout/hierarchy2"/>
    <dgm:cxn modelId="{531A0260-388C-49E5-9277-EC5ECE58295B}" type="presOf" srcId="{0F4988FB-B2A6-A244-9A2B-27E8EE72655E}" destId="{F51A12C1-7283-3F44-A5DA-C79D8F7DCBA4}" srcOrd="0" destOrd="0" presId="urn:microsoft.com/office/officeart/2005/8/layout/hierarchy2"/>
    <dgm:cxn modelId="{C1C7B664-F140-4167-9490-13F926D5A289}" type="presOf" srcId="{C5B317A5-53CE-B341-A6EF-46F9A54A3FCA}" destId="{6D8F3EA6-B928-6B4F-9CEC-2ADEEFFAC903}" srcOrd="0" destOrd="0" presId="urn:microsoft.com/office/officeart/2005/8/layout/hierarchy2"/>
    <dgm:cxn modelId="{2F483548-A2A5-4D02-8495-4028D47A9466}" type="presOf" srcId="{C5B317A5-53CE-B341-A6EF-46F9A54A3FCA}" destId="{D7BE9C82-4B9E-D346-9B4E-866B03E6281D}" srcOrd="1" destOrd="0" presId="urn:microsoft.com/office/officeart/2005/8/layout/hierarchy2"/>
    <dgm:cxn modelId="{3D4C7D4C-16DD-494A-BBC0-D48D866AE7CC}" type="presOf" srcId="{0F4988FB-B2A6-A244-9A2B-27E8EE72655E}" destId="{D4AEFCF9-CF85-2447-92C2-071D2647CE2C}" srcOrd="1" destOrd="0" presId="urn:microsoft.com/office/officeart/2005/8/layout/hierarchy2"/>
    <dgm:cxn modelId="{D6CF917E-1C26-0F41-97F1-E87E0000BDEC}" srcId="{84C73848-FE6B-744B-A94A-ADF782D172DD}" destId="{DE059932-C4D0-684E-B977-45DC5682A33A}" srcOrd="0" destOrd="0" parTransId="{27F770F8-1837-D84F-AF3A-3361795B0602}" sibTransId="{533C52CC-51F8-DE4B-8B87-9D7298A2D64C}"/>
    <dgm:cxn modelId="{E4488B80-E8F1-47A2-9EF3-55EA28861CC4}" type="presOf" srcId="{1E045DB6-1331-1C4A-AE2E-3D1AFDFE4087}" destId="{31DB18AC-6B2A-EE48-90AD-0F424EE8BEC0}" srcOrd="0" destOrd="0" presId="urn:microsoft.com/office/officeart/2005/8/layout/hierarchy2"/>
    <dgm:cxn modelId="{52FEA780-173A-467D-98C2-A170B7BCC7FF}" type="presOf" srcId="{B3B7F87E-FB40-3846-A821-C075304B561F}" destId="{A965AA24-2947-A841-9AF4-642E9ECE1941}" srcOrd="1" destOrd="0" presId="urn:microsoft.com/office/officeart/2005/8/layout/hierarchy2"/>
    <dgm:cxn modelId="{74C2F689-66D1-A74D-B5D9-CD79A0256159}" srcId="{AE50CEE6-3B71-044C-B5F4-24C6277DADF8}" destId="{7D9E5799-6736-F645-848D-BEB1DDD45C5D}" srcOrd="0" destOrd="0" parTransId="{BDA3A5BE-F585-0D49-846C-D5EB1593BAAE}" sibTransId="{345110B4-3C1B-2F49-934B-E084EA017130}"/>
    <dgm:cxn modelId="{77A6A38A-25CF-445E-A529-BFE33A1132C6}" type="presOf" srcId="{84C73848-FE6B-744B-A94A-ADF782D172DD}" destId="{E93F28ED-A2D3-A84E-8F21-584C6991DB66}" srcOrd="0" destOrd="0" presId="urn:microsoft.com/office/officeart/2005/8/layout/hierarchy2"/>
    <dgm:cxn modelId="{44747E9B-516C-4AB7-AE28-C21F4CC780CC}" type="presOf" srcId="{7D9E5799-6736-F645-848D-BEB1DDD45C5D}" destId="{61D089FF-0558-3243-BEB4-0593A46571ED}" srcOrd="0" destOrd="0" presId="urn:microsoft.com/office/officeart/2005/8/layout/hierarchy2"/>
    <dgm:cxn modelId="{22C8A0A2-277F-4FD6-B0A2-482D98348F5B}" type="presOf" srcId="{B3B7F87E-FB40-3846-A821-C075304B561F}" destId="{08DF6027-AC7B-B44E-9DA2-9CA72F8FA10C}" srcOrd="0" destOrd="0" presId="urn:microsoft.com/office/officeart/2005/8/layout/hierarchy2"/>
    <dgm:cxn modelId="{91523FB2-EDA5-423B-9C47-1C4E71AAC516}" type="presOf" srcId="{8B6BA04A-F3FA-0449-BCF1-8A3C04DD8A5B}" destId="{1889EC33-1B0C-714A-91F6-8D0CAAF369BC}" srcOrd="0" destOrd="0" presId="urn:microsoft.com/office/officeart/2005/8/layout/hierarchy2"/>
    <dgm:cxn modelId="{342263D0-32CE-4AF6-8D53-4EFE96C5B005}" type="presOf" srcId="{8B6BA04A-F3FA-0449-BCF1-8A3C04DD8A5B}" destId="{5714D8B8-13BC-524F-BBF9-930FFFC32DB0}" srcOrd="1" destOrd="0" presId="urn:microsoft.com/office/officeart/2005/8/layout/hierarchy2"/>
    <dgm:cxn modelId="{ECEE82D2-E471-44D2-B195-172A8371D5C5}" type="presOf" srcId="{AE50CEE6-3B71-044C-B5F4-24C6277DADF8}" destId="{84FD44FD-593B-AB4E-BD23-66C1614D6A54}" srcOrd="0" destOrd="0" presId="urn:microsoft.com/office/officeart/2005/8/layout/hierarchy2"/>
    <dgm:cxn modelId="{4E724ED8-4A65-2A4E-A295-AA0D10CB4B4F}" srcId="{DE059932-C4D0-684E-B977-45DC5682A33A}" destId="{AE50CEE6-3B71-044C-B5F4-24C6277DADF8}" srcOrd="1" destOrd="0" parTransId="{B3B7F87E-FB40-3846-A821-C075304B561F}" sibTransId="{EE2EB9B5-3E8A-114A-9616-3A7A8AD5D7DE}"/>
    <dgm:cxn modelId="{6233C8EA-5544-6143-9D28-650DB50EFD62}" srcId="{E0F3D903-2FB2-A841-A5F4-3D4BC581D4E3}" destId="{1E045DB6-1331-1C4A-AE2E-3D1AFDFE4087}" srcOrd="1" destOrd="0" parTransId="{C5B317A5-53CE-B341-A6EF-46F9A54A3FCA}" sibTransId="{A8584CF1-34F0-CE4A-95DB-D5779BEBCA7D}"/>
    <dgm:cxn modelId="{7649BCFE-E59E-F940-B2F8-2BB52B39AF03}" srcId="{E0F3D903-2FB2-A841-A5F4-3D4BC581D4E3}" destId="{11D5BF95-B35A-6D4E-9AFD-56B14DAEBA7C}" srcOrd="0" destOrd="0" parTransId="{0F4988FB-B2A6-A244-9A2B-27E8EE72655E}" sibTransId="{30D0541F-6B20-CC48-AC09-F36E5BC211CA}"/>
    <dgm:cxn modelId="{277E466C-5836-4CF2-B44E-9EC13B537C4A}" type="presParOf" srcId="{E93F28ED-A2D3-A84E-8F21-584C6991DB66}" destId="{DD3D667F-2441-644F-B473-EC38665DE4E0}" srcOrd="0" destOrd="0" presId="urn:microsoft.com/office/officeart/2005/8/layout/hierarchy2"/>
    <dgm:cxn modelId="{2A70E355-F2EF-4F2E-A2A2-D74BAC5F5826}" type="presParOf" srcId="{DD3D667F-2441-644F-B473-EC38665DE4E0}" destId="{E9EFBC4D-12A8-C24F-B2DC-8352D1E0C45F}" srcOrd="0" destOrd="0" presId="urn:microsoft.com/office/officeart/2005/8/layout/hierarchy2"/>
    <dgm:cxn modelId="{6A737652-7814-4F45-87BF-BC7FD9DF6A7C}" type="presParOf" srcId="{DD3D667F-2441-644F-B473-EC38665DE4E0}" destId="{45DA8FF5-5478-5B4E-A7B6-0F0136A46EEE}" srcOrd="1" destOrd="0" presId="urn:microsoft.com/office/officeart/2005/8/layout/hierarchy2"/>
    <dgm:cxn modelId="{6E86284A-9F56-4092-9645-7B853B116C3B}" type="presParOf" srcId="{45DA8FF5-5478-5B4E-A7B6-0F0136A46EEE}" destId="{1889EC33-1B0C-714A-91F6-8D0CAAF369BC}" srcOrd="0" destOrd="0" presId="urn:microsoft.com/office/officeart/2005/8/layout/hierarchy2"/>
    <dgm:cxn modelId="{32DE3AB2-423A-43EC-9254-4E912B69ABA8}" type="presParOf" srcId="{1889EC33-1B0C-714A-91F6-8D0CAAF369BC}" destId="{5714D8B8-13BC-524F-BBF9-930FFFC32DB0}" srcOrd="0" destOrd="0" presId="urn:microsoft.com/office/officeart/2005/8/layout/hierarchy2"/>
    <dgm:cxn modelId="{981E27C2-2BEB-4DCB-A19C-37AC6DC9A608}" type="presParOf" srcId="{45DA8FF5-5478-5B4E-A7B6-0F0136A46EEE}" destId="{6D747654-ED6D-CE4B-85CD-782C9A26AC3E}" srcOrd="1" destOrd="0" presId="urn:microsoft.com/office/officeart/2005/8/layout/hierarchy2"/>
    <dgm:cxn modelId="{F4550721-804B-4D09-9222-A2447B44715B}" type="presParOf" srcId="{6D747654-ED6D-CE4B-85CD-782C9A26AC3E}" destId="{7BDC7AD4-7E8A-E74D-A816-60ABF6B3028F}" srcOrd="0" destOrd="0" presId="urn:microsoft.com/office/officeart/2005/8/layout/hierarchy2"/>
    <dgm:cxn modelId="{11578D27-10A0-409E-8AD4-C911D8021AB4}" type="presParOf" srcId="{6D747654-ED6D-CE4B-85CD-782C9A26AC3E}" destId="{4E529288-7D77-944E-93B7-4582C9DFA01E}" srcOrd="1" destOrd="0" presId="urn:microsoft.com/office/officeart/2005/8/layout/hierarchy2"/>
    <dgm:cxn modelId="{5D44D070-9F7C-4621-8A76-3BDE4C0ECE13}" type="presParOf" srcId="{4E529288-7D77-944E-93B7-4582C9DFA01E}" destId="{F51A12C1-7283-3F44-A5DA-C79D8F7DCBA4}" srcOrd="0" destOrd="0" presId="urn:microsoft.com/office/officeart/2005/8/layout/hierarchy2"/>
    <dgm:cxn modelId="{7C112C0D-6851-48DC-8515-5C3226A26763}" type="presParOf" srcId="{F51A12C1-7283-3F44-A5DA-C79D8F7DCBA4}" destId="{D4AEFCF9-CF85-2447-92C2-071D2647CE2C}" srcOrd="0" destOrd="0" presId="urn:microsoft.com/office/officeart/2005/8/layout/hierarchy2"/>
    <dgm:cxn modelId="{FA73A319-0C9B-4359-B0E5-8F03FF5AC1F8}" type="presParOf" srcId="{4E529288-7D77-944E-93B7-4582C9DFA01E}" destId="{C1366254-A3A7-D849-9A1B-E45B19EA1EB4}" srcOrd="1" destOrd="0" presId="urn:microsoft.com/office/officeart/2005/8/layout/hierarchy2"/>
    <dgm:cxn modelId="{6C27BB36-CE44-41B3-9BD8-3287CE832C7D}" type="presParOf" srcId="{C1366254-A3A7-D849-9A1B-E45B19EA1EB4}" destId="{82EACA04-6CBF-AE47-A61C-93A942B5E481}" srcOrd="0" destOrd="0" presId="urn:microsoft.com/office/officeart/2005/8/layout/hierarchy2"/>
    <dgm:cxn modelId="{9111810A-D926-4887-A105-4E33F238C825}" type="presParOf" srcId="{C1366254-A3A7-D849-9A1B-E45B19EA1EB4}" destId="{B72129CE-4575-EB42-9022-64159BB384A1}" srcOrd="1" destOrd="0" presId="urn:microsoft.com/office/officeart/2005/8/layout/hierarchy2"/>
    <dgm:cxn modelId="{1D11C123-39F2-4273-B019-11C7D8E570C8}" type="presParOf" srcId="{4E529288-7D77-944E-93B7-4582C9DFA01E}" destId="{6D8F3EA6-B928-6B4F-9CEC-2ADEEFFAC903}" srcOrd="2" destOrd="0" presId="urn:microsoft.com/office/officeart/2005/8/layout/hierarchy2"/>
    <dgm:cxn modelId="{0F3A6F7A-6854-4F2C-8FA6-0A4E61E14C47}" type="presParOf" srcId="{6D8F3EA6-B928-6B4F-9CEC-2ADEEFFAC903}" destId="{D7BE9C82-4B9E-D346-9B4E-866B03E6281D}" srcOrd="0" destOrd="0" presId="urn:microsoft.com/office/officeart/2005/8/layout/hierarchy2"/>
    <dgm:cxn modelId="{4DC2AB54-8CA1-4055-A3D6-8B7D61BF2BCD}" type="presParOf" srcId="{4E529288-7D77-944E-93B7-4582C9DFA01E}" destId="{81B3BE74-062A-BE41-8F67-486D6DD26D42}" srcOrd="3" destOrd="0" presId="urn:microsoft.com/office/officeart/2005/8/layout/hierarchy2"/>
    <dgm:cxn modelId="{BDE3BE57-F2E5-4782-B7E3-93220143F40A}" type="presParOf" srcId="{81B3BE74-062A-BE41-8F67-486D6DD26D42}" destId="{31DB18AC-6B2A-EE48-90AD-0F424EE8BEC0}" srcOrd="0" destOrd="0" presId="urn:microsoft.com/office/officeart/2005/8/layout/hierarchy2"/>
    <dgm:cxn modelId="{7D90C25A-2FC3-4CE3-861E-0AF0307A8159}" type="presParOf" srcId="{81B3BE74-062A-BE41-8F67-486D6DD26D42}" destId="{0A7D6FD7-803D-6A4B-A460-B0EEF49F1779}" srcOrd="1" destOrd="0" presId="urn:microsoft.com/office/officeart/2005/8/layout/hierarchy2"/>
    <dgm:cxn modelId="{1C6A5E64-BC76-4F0D-AAFB-943D7DA3AB6E}" type="presParOf" srcId="{45DA8FF5-5478-5B4E-A7B6-0F0136A46EEE}" destId="{08DF6027-AC7B-B44E-9DA2-9CA72F8FA10C}" srcOrd="2" destOrd="0" presId="urn:microsoft.com/office/officeart/2005/8/layout/hierarchy2"/>
    <dgm:cxn modelId="{3935E10B-6B57-4F4C-97D0-30880D82D751}" type="presParOf" srcId="{08DF6027-AC7B-B44E-9DA2-9CA72F8FA10C}" destId="{A965AA24-2947-A841-9AF4-642E9ECE1941}" srcOrd="0" destOrd="0" presId="urn:microsoft.com/office/officeart/2005/8/layout/hierarchy2"/>
    <dgm:cxn modelId="{1D760BEC-8198-451C-8E1D-7F5435CE622F}" type="presParOf" srcId="{45DA8FF5-5478-5B4E-A7B6-0F0136A46EEE}" destId="{CD6D0812-3FE7-1646-B4D2-E18B0EDEC486}" srcOrd="3" destOrd="0" presId="urn:microsoft.com/office/officeart/2005/8/layout/hierarchy2"/>
    <dgm:cxn modelId="{B7B62D26-B1D3-42DB-8A2B-6C417E5A3A80}" type="presParOf" srcId="{CD6D0812-3FE7-1646-B4D2-E18B0EDEC486}" destId="{84FD44FD-593B-AB4E-BD23-66C1614D6A54}" srcOrd="0" destOrd="0" presId="urn:microsoft.com/office/officeart/2005/8/layout/hierarchy2"/>
    <dgm:cxn modelId="{43BCE600-BC97-419C-BC65-68A28B6F86F0}" type="presParOf" srcId="{CD6D0812-3FE7-1646-B4D2-E18B0EDEC486}" destId="{6AAFCADE-FC01-224D-953F-F3B8F92A7141}" srcOrd="1" destOrd="0" presId="urn:microsoft.com/office/officeart/2005/8/layout/hierarchy2"/>
    <dgm:cxn modelId="{20B87EF1-5156-4129-B11A-631A0CB27F8E}" type="presParOf" srcId="{6AAFCADE-FC01-224D-953F-F3B8F92A7141}" destId="{9D822D5A-9CF9-104D-BA9F-986A18BE1CE6}" srcOrd="0" destOrd="0" presId="urn:microsoft.com/office/officeart/2005/8/layout/hierarchy2"/>
    <dgm:cxn modelId="{E535AD2F-9C73-4291-B3B1-5935DC4B416D}" type="presParOf" srcId="{9D822D5A-9CF9-104D-BA9F-986A18BE1CE6}" destId="{58CC5D38-5964-DF41-9981-95ED22C49232}" srcOrd="0" destOrd="0" presId="urn:microsoft.com/office/officeart/2005/8/layout/hierarchy2"/>
    <dgm:cxn modelId="{ECA57D72-C8C6-4109-9FB7-4278CC0C636B}" type="presParOf" srcId="{6AAFCADE-FC01-224D-953F-F3B8F92A7141}" destId="{9FB8E775-8EF3-8540-A887-5861E8DE72EB}" srcOrd="1" destOrd="0" presId="urn:microsoft.com/office/officeart/2005/8/layout/hierarchy2"/>
    <dgm:cxn modelId="{E4BB7CCC-34B8-4B0B-8838-5598059F1A72}" type="presParOf" srcId="{9FB8E775-8EF3-8540-A887-5861E8DE72EB}" destId="{61D089FF-0558-3243-BEB4-0593A46571ED}" srcOrd="0" destOrd="0" presId="urn:microsoft.com/office/officeart/2005/8/layout/hierarchy2"/>
    <dgm:cxn modelId="{3B1C72A7-28D5-417D-9AD2-EA30929D8D58}" type="presParOf" srcId="{9FB8E775-8EF3-8540-A887-5861E8DE72EB}" destId="{C1A50734-0319-6D40-BA15-9233381F883D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F80EAD9-1F77-644C-9D8B-97544DC70121}" type="doc">
      <dgm:prSet loTypeId="urn:microsoft.com/office/officeart/2005/8/layout/hierarchy2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512BDF1-D57C-3F42-8575-C3AFBCF372EB}">
      <dgm:prSet phldrT="[Текст]"/>
      <dgm:spPr/>
      <dgm:t>
        <a:bodyPr/>
        <a:lstStyle/>
        <a:p>
          <a:r>
            <a:rPr lang="ru-RU"/>
            <a:t>Музыкально-художественная деятельность</a:t>
          </a:r>
        </a:p>
      </dgm:t>
    </dgm:pt>
    <dgm:pt modelId="{F2247447-1C7B-4844-A87A-12C447AF8667}" type="parTrans" cxnId="{9712FAB8-7020-7B4F-AD3A-6AEF19879D11}">
      <dgm:prSet/>
      <dgm:spPr/>
      <dgm:t>
        <a:bodyPr/>
        <a:lstStyle/>
        <a:p>
          <a:endParaRPr lang="ru-RU"/>
        </a:p>
      </dgm:t>
    </dgm:pt>
    <dgm:pt modelId="{5C551A0C-C722-DC43-8F1E-6FBC5C5B8169}" type="sibTrans" cxnId="{9712FAB8-7020-7B4F-AD3A-6AEF19879D11}">
      <dgm:prSet/>
      <dgm:spPr/>
      <dgm:t>
        <a:bodyPr/>
        <a:lstStyle/>
        <a:p>
          <a:endParaRPr lang="ru-RU"/>
        </a:p>
      </dgm:t>
    </dgm:pt>
    <dgm:pt modelId="{4A0B6305-C4E6-884A-8A1E-550E73EA8222}">
      <dgm:prSet phldrT="[Текст]"/>
      <dgm:spPr/>
      <dgm:t>
        <a:bodyPr/>
        <a:lstStyle/>
        <a:p>
          <a:r>
            <a:rPr lang="ru-RU"/>
            <a:t>Исполнение и творчество</a:t>
          </a:r>
        </a:p>
      </dgm:t>
    </dgm:pt>
    <dgm:pt modelId="{0524B00E-CF32-C443-B261-84C90C904774}" type="parTrans" cxnId="{F6001905-A3DC-5D4D-8D90-955F32210357}">
      <dgm:prSet/>
      <dgm:spPr/>
      <dgm:t>
        <a:bodyPr/>
        <a:lstStyle/>
        <a:p>
          <a:endParaRPr lang="ru-RU"/>
        </a:p>
      </dgm:t>
    </dgm:pt>
    <dgm:pt modelId="{38A3CCD5-0970-0D46-9101-3895F95A250E}" type="sibTrans" cxnId="{F6001905-A3DC-5D4D-8D90-955F32210357}">
      <dgm:prSet/>
      <dgm:spPr/>
      <dgm:t>
        <a:bodyPr/>
        <a:lstStyle/>
        <a:p>
          <a:endParaRPr lang="ru-RU"/>
        </a:p>
      </dgm:t>
    </dgm:pt>
    <dgm:pt modelId="{63B0BEA8-A1FA-5D49-B2DF-2C44DAF22F78}">
      <dgm:prSet phldrT="[Текст]"/>
      <dgm:spPr/>
      <dgm:t>
        <a:bodyPr/>
        <a:lstStyle/>
        <a:p>
          <a:r>
            <a:rPr lang="ru-RU"/>
            <a:t>Пение </a:t>
          </a:r>
        </a:p>
      </dgm:t>
    </dgm:pt>
    <dgm:pt modelId="{A0C4BF44-C630-6E4A-9B57-A2A91653DB37}" type="parTrans" cxnId="{30183305-7FD4-0848-9870-5A4266635DB5}">
      <dgm:prSet/>
      <dgm:spPr/>
      <dgm:t>
        <a:bodyPr/>
        <a:lstStyle/>
        <a:p>
          <a:endParaRPr lang="ru-RU"/>
        </a:p>
      </dgm:t>
    </dgm:pt>
    <dgm:pt modelId="{12EC5D2A-CC4D-7146-AE7F-86CE6EDA7AE0}" type="sibTrans" cxnId="{30183305-7FD4-0848-9870-5A4266635DB5}">
      <dgm:prSet/>
      <dgm:spPr/>
      <dgm:t>
        <a:bodyPr/>
        <a:lstStyle/>
        <a:p>
          <a:endParaRPr lang="ru-RU"/>
        </a:p>
      </dgm:t>
    </dgm:pt>
    <dgm:pt modelId="{172F50E0-6591-194A-91E5-56AA1C10828A}">
      <dgm:prSet phldrT="[Текст]"/>
      <dgm:spPr/>
      <dgm:t>
        <a:bodyPr/>
        <a:lstStyle/>
        <a:p>
          <a:r>
            <a:rPr lang="ru-RU"/>
            <a:t>Музыкально-ритмические движения</a:t>
          </a:r>
        </a:p>
      </dgm:t>
    </dgm:pt>
    <dgm:pt modelId="{D2E1C061-AA82-1346-936A-D493E3A7500E}" type="parTrans" cxnId="{B2F0E563-C508-7840-98FF-812E98C95A74}">
      <dgm:prSet/>
      <dgm:spPr/>
      <dgm:t>
        <a:bodyPr/>
        <a:lstStyle/>
        <a:p>
          <a:endParaRPr lang="ru-RU"/>
        </a:p>
      </dgm:t>
    </dgm:pt>
    <dgm:pt modelId="{808A9546-268E-7A4A-B581-39E573560E8E}" type="sibTrans" cxnId="{B2F0E563-C508-7840-98FF-812E98C95A74}">
      <dgm:prSet/>
      <dgm:spPr/>
      <dgm:t>
        <a:bodyPr/>
        <a:lstStyle/>
        <a:p>
          <a:endParaRPr lang="ru-RU"/>
        </a:p>
      </dgm:t>
    </dgm:pt>
    <dgm:pt modelId="{B8919809-603C-CE45-93DB-C0DAAD835A63}">
      <dgm:prSet phldrT="[Текст]"/>
      <dgm:spPr/>
      <dgm:t>
        <a:bodyPr/>
        <a:lstStyle/>
        <a:p>
          <a:r>
            <a:rPr lang="ru-RU"/>
            <a:t>Слушание музыки </a:t>
          </a:r>
        </a:p>
      </dgm:t>
    </dgm:pt>
    <dgm:pt modelId="{53004E44-70F5-5044-96AB-CAC3ED7415C1}" type="parTrans" cxnId="{B66AFC07-B249-744F-B043-D4C1E4330419}">
      <dgm:prSet/>
      <dgm:spPr/>
      <dgm:t>
        <a:bodyPr/>
        <a:lstStyle/>
        <a:p>
          <a:endParaRPr lang="ru-RU"/>
        </a:p>
      </dgm:t>
    </dgm:pt>
    <dgm:pt modelId="{2540471D-E722-E248-A264-0E5AAF249C13}" type="sibTrans" cxnId="{B66AFC07-B249-744F-B043-D4C1E4330419}">
      <dgm:prSet/>
      <dgm:spPr/>
      <dgm:t>
        <a:bodyPr/>
        <a:lstStyle/>
        <a:p>
          <a:endParaRPr lang="ru-RU"/>
        </a:p>
      </dgm:t>
    </dgm:pt>
    <dgm:pt modelId="{26293943-D156-8840-8A06-D5CBEF69657D}">
      <dgm:prSet phldrT="[Текст]"/>
      <dgm:spPr/>
      <dgm:t>
        <a:bodyPr/>
        <a:lstStyle/>
        <a:p>
          <a:r>
            <a:rPr lang="ru-RU"/>
            <a:t>Игра</a:t>
          </a:r>
          <a:r>
            <a:rPr lang="ru-RU" baseline="0"/>
            <a:t> -д</a:t>
          </a:r>
          <a:r>
            <a:rPr lang="ru-RU"/>
            <a:t>раматизация</a:t>
          </a:r>
        </a:p>
      </dgm:t>
    </dgm:pt>
    <dgm:pt modelId="{BBD645DA-5E6B-D149-B912-1578526C6D19}" type="parTrans" cxnId="{EBF2BDFF-761E-D149-A44C-CDD635C4C65B}">
      <dgm:prSet/>
      <dgm:spPr/>
      <dgm:t>
        <a:bodyPr/>
        <a:lstStyle/>
        <a:p>
          <a:endParaRPr lang="ru-RU"/>
        </a:p>
      </dgm:t>
    </dgm:pt>
    <dgm:pt modelId="{C817CC75-0ACC-4E4E-81CD-4C598A1590C4}" type="sibTrans" cxnId="{EBF2BDFF-761E-D149-A44C-CDD635C4C65B}">
      <dgm:prSet/>
      <dgm:spPr/>
      <dgm:t>
        <a:bodyPr/>
        <a:lstStyle/>
        <a:p>
          <a:endParaRPr lang="ru-RU"/>
        </a:p>
      </dgm:t>
    </dgm:pt>
    <dgm:pt modelId="{209D94CD-3032-9148-87E0-AE6F550F8F93}">
      <dgm:prSet phldrT="[Текст]"/>
      <dgm:spPr/>
      <dgm:t>
        <a:bodyPr/>
        <a:lstStyle/>
        <a:p>
          <a:r>
            <a:rPr lang="ru-RU"/>
            <a:t> Игра на музыкальных инструментах </a:t>
          </a:r>
        </a:p>
      </dgm:t>
    </dgm:pt>
    <dgm:pt modelId="{8AA21ED5-FF41-CC45-990C-06D3881F567E}" type="parTrans" cxnId="{35325DD5-54B6-214C-BDAF-D7659248A46B}">
      <dgm:prSet/>
      <dgm:spPr/>
      <dgm:t>
        <a:bodyPr/>
        <a:lstStyle/>
        <a:p>
          <a:endParaRPr lang="ru-RU"/>
        </a:p>
      </dgm:t>
    </dgm:pt>
    <dgm:pt modelId="{2C459C81-692D-2C4E-BE8E-8E7B8DAC3D57}" type="sibTrans" cxnId="{35325DD5-54B6-214C-BDAF-D7659248A46B}">
      <dgm:prSet/>
      <dgm:spPr/>
      <dgm:t>
        <a:bodyPr/>
        <a:lstStyle/>
        <a:p>
          <a:endParaRPr lang="ru-RU"/>
        </a:p>
      </dgm:t>
    </dgm:pt>
    <dgm:pt modelId="{81614FE1-07FC-C34F-A0E8-3076B995E350}">
      <dgm:prSet phldrT="[Текст]"/>
      <dgm:spPr/>
      <dgm:t>
        <a:bodyPr/>
        <a:lstStyle/>
        <a:p>
          <a:r>
            <a:rPr lang="ru-RU"/>
            <a:t>Театрализованная игра</a:t>
          </a:r>
        </a:p>
      </dgm:t>
    </dgm:pt>
    <dgm:pt modelId="{D980C98E-0C12-2C47-ADBF-1B7729B66D95}" type="parTrans" cxnId="{D77B93A3-D894-1948-8B50-C482235DC908}">
      <dgm:prSet/>
      <dgm:spPr/>
      <dgm:t>
        <a:bodyPr/>
        <a:lstStyle/>
        <a:p>
          <a:endParaRPr lang="ru-RU"/>
        </a:p>
      </dgm:t>
    </dgm:pt>
    <dgm:pt modelId="{8AA41C9D-00F6-5446-93AB-DEDFC61C64B2}" type="sibTrans" cxnId="{D77B93A3-D894-1948-8B50-C482235DC908}">
      <dgm:prSet/>
      <dgm:spPr/>
      <dgm:t>
        <a:bodyPr/>
        <a:lstStyle/>
        <a:p>
          <a:endParaRPr lang="ru-RU"/>
        </a:p>
      </dgm:t>
    </dgm:pt>
    <dgm:pt modelId="{232297EF-5865-6747-82EB-241E53678CD5}">
      <dgm:prSet phldrT="[Текст]"/>
      <dgm:spPr/>
      <dgm:t>
        <a:bodyPr/>
        <a:lstStyle/>
        <a:p>
          <a:r>
            <a:rPr lang="ru-RU"/>
            <a:t>Игра режиссерская</a:t>
          </a:r>
        </a:p>
      </dgm:t>
    </dgm:pt>
    <dgm:pt modelId="{4462880B-D251-6A49-8CC6-988B0B83D2E8}" type="parTrans" cxnId="{484BC2D2-97A5-D840-9AA3-917F3C3A9FCB}">
      <dgm:prSet/>
      <dgm:spPr/>
      <dgm:t>
        <a:bodyPr/>
        <a:lstStyle/>
        <a:p>
          <a:endParaRPr lang="ru-RU"/>
        </a:p>
      </dgm:t>
    </dgm:pt>
    <dgm:pt modelId="{B40B695C-D955-F84E-8D2C-59A054420298}" type="sibTrans" cxnId="{484BC2D2-97A5-D840-9AA3-917F3C3A9FCB}">
      <dgm:prSet/>
      <dgm:spPr/>
      <dgm:t>
        <a:bodyPr/>
        <a:lstStyle/>
        <a:p>
          <a:endParaRPr lang="ru-RU"/>
        </a:p>
      </dgm:t>
    </dgm:pt>
    <dgm:pt modelId="{D89F53C5-8CAB-0948-B41A-C375923F08E1}" type="pres">
      <dgm:prSet presAssocID="{4F80EAD9-1F77-644C-9D8B-97544DC70121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4E4765C3-76DD-D84D-A323-93F1D765A918}" type="pres">
      <dgm:prSet presAssocID="{7512BDF1-D57C-3F42-8575-C3AFBCF372EB}" presName="root1" presStyleCnt="0"/>
      <dgm:spPr/>
    </dgm:pt>
    <dgm:pt modelId="{8B3C9D0E-08DD-364A-A499-6B8297AA2188}" type="pres">
      <dgm:prSet presAssocID="{7512BDF1-D57C-3F42-8575-C3AFBCF372EB}" presName="LevelOneTextNode" presStyleLbl="node0" presStyleIdx="0" presStyleCnt="1">
        <dgm:presLayoutVars>
          <dgm:chPref val="3"/>
        </dgm:presLayoutVars>
      </dgm:prSet>
      <dgm:spPr/>
    </dgm:pt>
    <dgm:pt modelId="{3C05E143-6187-8A49-8CCA-D13DEBBED862}" type="pres">
      <dgm:prSet presAssocID="{7512BDF1-D57C-3F42-8575-C3AFBCF372EB}" presName="level2hierChild" presStyleCnt="0"/>
      <dgm:spPr/>
    </dgm:pt>
    <dgm:pt modelId="{62492984-53C0-4248-B92A-90A64595082A}" type="pres">
      <dgm:prSet presAssocID="{0524B00E-CF32-C443-B261-84C90C904774}" presName="conn2-1" presStyleLbl="parChTrans1D2" presStyleIdx="0" presStyleCnt="3"/>
      <dgm:spPr/>
    </dgm:pt>
    <dgm:pt modelId="{6E777260-526D-794E-B228-1B0E2040E835}" type="pres">
      <dgm:prSet presAssocID="{0524B00E-CF32-C443-B261-84C90C904774}" presName="connTx" presStyleLbl="parChTrans1D2" presStyleIdx="0" presStyleCnt="3"/>
      <dgm:spPr/>
    </dgm:pt>
    <dgm:pt modelId="{909AB1B4-8D18-FE46-BB70-0A8CBE8FCA81}" type="pres">
      <dgm:prSet presAssocID="{4A0B6305-C4E6-884A-8A1E-550E73EA8222}" presName="root2" presStyleCnt="0"/>
      <dgm:spPr/>
    </dgm:pt>
    <dgm:pt modelId="{615F0860-56B1-6041-83A2-1611AF38A9FC}" type="pres">
      <dgm:prSet presAssocID="{4A0B6305-C4E6-884A-8A1E-550E73EA8222}" presName="LevelTwoTextNode" presStyleLbl="node2" presStyleIdx="0" presStyleCnt="3">
        <dgm:presLayoutVars>
          <dgm:chPref val="3"/>
        </dgm:presLayoutVars>
      </dgm:prSet>
      <dgm:spPr/>
    </dgm:pt>
    <dgm:pt modelId="{2D7E6EF2-F6B7-0E40-A4D6-7D00E382B379}" type="pres">
      <dgm:prSet presAssocID="{4A0B6305-C4E6-884A-8A1E-550E73EA8222}" presName="level3hierChild" presStyleCnt="0"/>
      <dgm:spPr/>
    </dgm:pt>
    <dgm:pt modelId="{EA9A7F4D-338B-F747-B659-41917E643494}" type="pres">
      <dgm:prSet presAssocID="{A0C4BF44-C630-6E4A-9B57-A2A91653DB37}" presName="conn2-1" presStyleLbl="parChTrans1D3" presStyleIdx="0" presStyleCnt="5"/>
      <dgm:spPr/>
    </dgm:pt>
    <dgm:pt modelId="{67F34031-BA2D-5F47-985E-A7A3C468EA84}" type="pres">
      <dgm:prSet presAssocID="{A0C4BF44-C630-6E4A-9B57-A2A91653DB37}" presName="connTx" presStyleLbl="parChTrans1D3" presStyleIdx="0" presStyleCnt="5"/>
      <dgm:spPr/>
    </dgm:pt>
    <dgm:pt modelId="{237378FE-3994-924F-BB57-82F438081DC1}" type="pres">
      <dgm:prSet presAssocID="{63B0BEA8-A1FA-5D49-B2DF-2C44DAF22F78}" presName="root2" presStyleCnt="0"/>
      <dgm:spPr/>
    </dgm:pt>
    <dgm:pt modelId="{BE0616DF-A265-0449-A950-13D03AD0D47A}" type="pres">
      <dgm:prSet presAssocID="{63B0BEA8-A1FA-5D49-B2DF-2C44DAF22F78}" presName="LevelTwoTextNode" presStyleLbl="node3" presStyleIdx="0" presStyleCnt="5">
        <dgm:presLayoutVars>
          <dgm:chPref val="3"/>
        </dgm:presLayoutVars>
      </dgm:prSet>
      <dgm:spPr/>
    </dgm:pt>
    <dgm:pt modelId="{ADCF9188-6BC4-9340-9961-284D2376417C}" type="pres">
      <dgm:prSet presAssocID="{63B0BEA8-A1FA-5D49-B2DF-2C44DAF22F78}" presName="level3hierChild" presStyleCnt="0"/>
      <dgm:spPr/>
    </dgm:pt>
    <dgm:pt modelId="{BCA70730-4C4C-5E45-BF24-01ECE567D4AF}" type="pres">
      <dgm:prSet presAssocID="{D2E1C061-AA82-1346-936A-D493E3A7500E}" presName="conn2-1" presStyleLbl="parChTrans1D3" presStyleIdx="1" presStyleCnt="5"/>
      <dgm:spPr/>
    </dgm:pt>
    <dgm:pt modelId="{70539932-8574-2C49-BC0D-3A04460D65EA}" type="pres">
      <dgm:prSet presAssocID="{D2E1C061-AA82-1346-936A-D493E3A7500E}" presName="connTx" presStyleLbl="parChTrans1D3" presStyleIdx="1" presStyleCnt="5"/>
      <dgm:spPr/>
    </dgm:pt>
    <dgm:pt modelId="{0BEC7C66-7BD5-4340-B4D7-1CDD0755BF16}" type="pres">
      <dgm:prSet presAssocID="{172F50E0-6591-194A-91E5-56AA1C10828A}" presName="root2" presStyleCnt="0"/>
      <dgm:spPr/>
    </dgm:pt>
    <dgm:pt modelId="{82AD79BC-8CA5-E545-880D-2BFD740767D3}" type="pres">
      <dgm:prSet presAssocID="{172F50E0-6591-194A-91E5-56AA1C10828A}" presName="LevelTwoTextNode" presStyleLbl="node3" presStyleIdx="1" presStyleCnt="5">
        <dgm:presLayoutVars>
          <dgm:chPref val="3"/>
        </dgm:presLayoutVars>
      </dgm:prSet>
      <dgm:spPr/>
    </dgm:pt>
    <dgm:pt modelId="{30AA1952-9A1E-8744-979C-5D4FB9AF059F}" type="pres">
      <dgm:prSet presAssocID="{172F50E0-6591-194A-91E5-56AA1C10828A}" presName="level3hierChild" presStyleCnt="0"/>
      <dgm:spPr/>
    </dgm:pt>
    <dgm:pt modelId="{3593E8DF-35AA-8C4A-A41B-1D831527B0E6}" type="pres">
      <dgm:prSet presAssocID="{8AA21ED5-FF41-CC45-990C-06D3881F567E}" presName="conn2-1" presStyleLbl="parChTrans1D3" presStyleIdx="2" presStyleCnt="5"/>
      <dgm:spPr/>
    </dgm:pt>
    <dgm:pt modelId="{A16CF459-3532-8F46-8601-32BFA9140D7F}" type="pres">
      <dgm:prSet presAssocID="{8AA21ED5-FF41-CC45-990C-06D3881F567E}" presName="connTx" presStyleLbl="parChTrans1D3" presStyleIdx="2" presStyleCnt="5"/>
      <dgm:spPr/>
    </dgm:pt>
    <dgm:pt modelId="{5A1BBB92-2968-9E48-9A40-7EA5640CB538}" type="pres">
      <dgm:prSet presAssocID="{209D94CD-3032-9148-87E0-AE6F550F8F93}" presName="root2" presStyleCnt="0"/>
      <dgm:spPr/>
    </dgm:pt>
    <dgm:pt modelId="{6654B476-A42A-F74A-AF80-827454BBCDF2}" type="pres">
      <dgm:prSet presAssocID="{209D94CD-3032-9148-87E0-AE6F550F8F93}" presName="LevelTwoTextNode" presStyleLbl="node3" presStyleIdx="2" presStyleCnt="5">
        <dgm:presLayoutVars>
          <dgm:chPref val="3"/>
        </dgm:presLayoutVars>
      </dgm:prSet>
      <dgm:spPr/>
    </dgm:pt>
    <dgm:pt modelId="{80E23CAE-2914-8044-99B2-2E58E84A77BB}" type="pres">
      <dgm:prSet presAssocID="{209D94CD-3032-9148-87E0-AE6F550F8F93}" presName="level3hierChild" presStyleCnt="0"/>
      <dgm:spPr/>
    </dgm:pt>
    <dgm:pt modelId="{62E008B2-343A-6D4D-B03C-4605804E0CAD}" type="pres">
      <dgm:prSet presAssocID="{53004E44-70F5-5044-96AB-CAC3ED7415C1}" presName="conn2-1" presStyleLbl="parChTrans1D2" presStyleIdx="1" presStyleCnt="3"/>
      <dgm:spPr/>
    </dgm:pt>
    <dgm:pt modelId="{EA26B778-EBC7-DF4F-BE26-0A416F91E824}" type="pres">
      <dgm:prSet presAssocID="{53004E44-70F5-5044-96AB-CAC3ED7415C1}" presName="connTx" presStyleLbl="parChTrans1D2" presStyleIdx="1" presStyleCnt="3"/>
      <dgm:spPr/>
    </dgm:pt>
    <dgm:pt modelId="{06B84653-EE14-0D40-B2A2-ED177B7A3AC9}" type="pres">
      <dgm:prSet presAssocID="{B8919809-603C-CE45-93DB-C0DAAD835A63}" presName="root2" presStyleCnt="0"/>
      <dgm:spPr/>
    </dgm:pt>
    <dgm:pt modelId="{9F0EC28D-69B4-A44E-A04D-FD1FFFEB5878}" type="pres">
      <dgm:prSet presAssocID="{B8919809-603C-CE45-93DB-C0DAAD835A63}" presName="LevelTwoTextNode" presStyleLbl="node2" presStyleIdx="1" presStyleCnt="3">
        <dgm:presLayoutVars>
          <dgm:chPref val="3"/>
        </dgm:presLayoutVars>
      </dgm:prSet>
      <dgm:spPr/>
    </dgm:pt>
    <dgm:pt modelId="{B8584F5C-BD96-7541-AF92-8F9B43BFA7DC}" type="pres">
      <dgm:prSet presAssocID="{B8919809-603C-CE45-93DB-C0DAAD835A63}" presName="level3hierChild" presStyleCnt="0"/>
      <dgm:spPr/>
    </dgm:pt>
    <dgm:pt modelId="{A6D6119E-C0BD-F148-BBAB-FF0BCAF768AA}" type="pres">
      <dgm:prSet presAssocID="{D980C98E-0C12-2C47-ADBF-1B7729B66D95}" presName="conn2-1" presStyleLbl="parChTrans1D2" presStyleIdx="2" presStyleCnt="3"/>
      <dgm:spPr/>
    </dgm:pt>
    <dgm:pt modelId="{80C11F64-CCBB-504C-A871-50E24F9604B7}" type="pres">
      <dgm:prSet presAssocID="{D980C98E-0C12-2C47-ADBF-1B7729B66D95}" presName="connTx" presStyleLbl="parChTrans1D2" presStyleIdx="2" presStyleCnt="3"/>
      <dgm:spPr/>
    </dgm:pt>
    <dgm:pt modelId="{05D398BE-3BE0-294C-8BDB-11533C30E71C}" type="pres">
      <dgm:prSet presAssocID="{81614FE1-07FC-C34F-A0E8-3076B995E350}" presName="root2" presStyleCnt="0"/>
      <dgm:spPr/>
    </dgm:pt>
    <dgm:pt modelId="{64DA9DD8-6C78-E74A-BA1E-A94FED1C472F}" type="pres">
      <dgm:prSet presAssocID="{81614FE1-07FC-C34F-A0E8-3076B995E350}" presName="LevelTwoTextNode" presStyleLbl="node2" presStyleIdx="2" presStyleCnt="3">
        <dgm:presLayoutVars>
          <dgm:chPref val="3"/>
        </dgm:presLayoutVars>
      </dgm:prSet>
      <dgm:spPr/>
    </dgm:pt>
    <dgm:pt modelId="{568DD177-BAE4-7646-BB46-378C2294B61C}" type="pres">
      <dgm:prSet presAssocID="{81614FE1-07FC-C34F-A0E8-3076B995E350}" presName="level3hierChild" presStyleCnt="0"/>
      <dgm:spPr/>
    </dgm:pt>
    <dgm:pt modelId="{B9489EC2-BCCD-974B-9401-BB3D873F7538}" type="pres">
      <dgm:prSet presAssocID="{BBD645DA-5E6B-D149-B912-1578526C6D19}" presName="conn2-1" presStyleLbl="parChTrans1D3" presStyleIdx="3" presStyleCnt="5"/>
      <dgm:spPr/>
    </dgm:pt>
    <dgm:pt modelId="{516FA86D-52D2-F24F-9FCB-CE1A9DA4713C}" type="pres">
      <dgm:prSet presAssocID="{BBD645DA-5E6B-D149-B912-1578526C6D19}" presName="connTx" presStyleLbl="parChTrans1D3" presStyleIdx="3" presStyleCnt="5"/>
      <dgm:spPr/>
    </dgm:pt>
    <dgm:pt modelId="{709EE363-DDF7-7442-90AA-D0574AC09775}" type="pres">
      <dgm:prSet presAssocID="{26293943-D156-8840-8A06-D5CBEF69657D}" presName="root2" presStyleCnt="0"/>
      <dgm:spPr/>
    </dgm:pt>
    <dgm:pt modelId="{9A61E7BB-3578-1B45-A15B-5F46A2BA7275}" type="pres">
      <dgm:prSet presAssocID="{26293943-D156-8840-8A06-D5CBEF69657D}" presName="LevelTwoTextNode" presStyleLbl="node3" presStyleIdx="3" presStyleCnt="5">
        <dgm:presLayoutVars>
          <dgm:chPref val="3"/>
        </dgm:presLayoutVars>
      </dgm:prSet>
      <dgm:spPr/>
    </dgm:pt>
    <dgm:pt modelId="{D93DA863-B3D6-BA4E-8039-4B88B105D46F}" type="pres">
      <dgm:prSet presAssocID="{26293943-D156-8840-8A06-D5CBEF69657D}" presName="level3hierChild" presStyleCnt="0"/>
      <dgm:spPr/>
    </dgm:pt>
    <dgm:pt modelId="{8DD0BFF9-C715-1745-8CA0-469EBAC49B22}" type="pres">
      <dgm:prSet presAssocID="{4462880B-D251-6A49-8CC6-988B0B83D2E8}" presName="conn2-1" presStyleLbl="parChTrans1D3" presStyleIdx="4" presStyleCnt="5"/>
      <dgm:spPr/>
    </dgm:pt>
    <dgm:pt modelId="{2596D2A8-71E0-154E-8C03-2756D7D067C9}" type="pres">
      <dgm:prSet presAssocID="{4462880B-D251-6A49-8CC6-988B0B83D2E8}" presName="connTx" presStyleLbl="parChTrans1D3" presStyleIdx="4" presStyleCnt="5"/>
      <dgm:spPr/>
    </dgm:pt>
    <dgm:pt modelId="{E89145DF-B069-5347-BEE4-8523738A399E}" type="pres">
      <dgm:prSet presAssocID="{232297EF-5865-6747-82EB-241E53678CD5}" presName="root2" presStyleCnt="0"/>
      <dgm:spPr/>
    </dgm:pt>
    <dgm:pt modelId="{AFA20F47-3548-C24A-B4F0-4DB7C1045CB1}" type="pres">
      <dgm:prSet presAssocID="{232297EF-5865-6747-82EB-241E53678CD5}" presName="LevelTwoTextNode" presStyleLbl="node3" presStyleIdx="4" presStyleCnt="5">
        <dgm:presLayoutVars>
          <dgm:chPref val="3"/>
        </dgm:presLayoutVars>
      </dgm:prSet>
      <dgm:spPr/>
    </dgm:pt>
    <dgm:pt modelId="{51CCC481-3C90-294D-853B-728D0FB8BD4A}" type="pres">
      <dgm:prSet presAssocID="{232297EF-5865-6747-82EB-241E53678CD5}" presName="level3hierChild" presStyleCnt="0"/>
      <dgm:spPr/>
    </dgm:pt>
  </dgm:ptLst>
  <dgm:cxnLst>
    <dgm:cxn modelId="{F6001905-A3DC-5D4D-8D90-955F32210357}" srcId="{7512BDF1-D57C-3F42-8575-C3AFBCF372EB}" destId="{4A0B6305-C4E6-884A-8A1E-550E73EA8222}" srcOrd="0" destOrd="0" parTransId="{0524B00E-CF32-C443-B261-84C90C904774}" sibTransId="{38A3CCD5-0970-0D46-9101-3895F95A250E}"/>
    <dgm:cxn modelId="{30183305-7FD4-0848-9870-5A4266635DB5}" srcId="{4A0B6305-C4E6-884A-8A1E-550E73EA8222}" destId="{63B0BEA8-A1FA-5D49-B2DF-2C44DAF22F78}" srcOrd="0" destOrd="0" parTransId="{A0C4BF44-C630-6E4A-9B57-A2A91653DB37}" sibTransId="{12EC5D2A-CC4D-7146-AE7F-86CE6EDA7AE0}"/>
    <dgm:cxn modelId="{F376D506-0680-4D56-A4A2-8C08E04CDFFF}" type="presOf" srcId="{53004E44-70F5-5044-96AB-CAC3ED7415C1}" destId="{62E008B2-343A-6D4D-B03C-4605804E0CAD}" srcOrd="0" destOrd="0" presId="urn:microsoft.com/office/officeart/2005/8/layout/hierarchy2"/>
    <dgm:cxn modelId="{B66AFC07-B249-744F-B043-D4C1E4330419}" srcId="{7512BDF1-D57C-3F42-8575-C3AFBCF372EB}" destId="{B8919809-603C-CE45-93DB-C0DAAD835A63}" srcOrd="1" destOrd="0" parTransId="{53004E44-70F5-5044-96AB-CAC3ED7415C1}" sibTransId="{2540471D-E722-E248-A264-0E5AAF249C13}"/>
    <dgm:cxn modelId="{5DEFB719-79E3-43CA-A9B1-AEF9D1A678FF}" type="presOf" srcId="{8AA21ED5-FF41-CC45-990C-06D3881F567E}" destId="{3593E8DF-35AA-8C4A-A41B-1D831527B0E6}" srcOrd="0" destOrd="0" presId="urn:microsoft.com/office/officeart/2005/8/layout/hierarchy2"/>
    <dgm:cxn modelId="{3A06DC21-8EC6-4AAE-A6FB-ED0B69596322}" type="presOf" srcId="{63B0BEA8-A1FA-5D49-B2DF-2C44DAF22F78}" destId="{BE0616DF-A265-0449-A950-13D03AD0D47A}" srcOrd="0" destOrd="0" presId="urn:microsoft.com/office/officeart/2005/8/layout/hierarchy2"/>
    <dgm:cxn modelId="{2256A027-4552-4F63-8EDB-C75445D00712}" type="presOf" srcId="{A0C4BF44-C630-6E4A-9B57-A2A91653DB37}" destId="{EA9A7F4D-338B-F747-B659-41917E643494}" srcOrd="0" destOrd="0" presId="urn:microsoft.com/office/officeart/2005/8/layout/hierarchy2"/>
    <dgm:cxn modelId="{2B18332D-3F63-4EE0-B335-9720B3AAC7F8}" type="presOf" srcId="{232297EF-5865-6747-82EB-241E53678CD5}" destId="{AFA20F47-3548-C24A-B4F0-4DB7C1045CB1}" srcOrd="0" destOrd="0" presId="urn:microsoft.com/office/officeart/2005/8/layout/hierarchy2"/>
    <dgm:cxn modelId="{E8C0E82E-1C57-4F2E-8831-227A5FDB9EAB}" type="presOf" srcId="{4F80EAD9-1F77-644C-9D8B-97544DC70121}" destId="{D89F53C5-8CAB-0948-B41A-C375923F08E1}" srcOrd="0" destOrd="0" presId="urn:microsoft.com/office/officeart/2005/8/layout/hierarchy2"/>
    <dgm:cxn modelId="{30E87A32-737B-443B-831E-4E2A25CB474B}" type="presOf" srcId="{A0C4BF44-C630-6E4A-9B57-A2A91653DB37}" destId="{67F34031-BA2D-5F47-985E-A7A3C468EA84}" srcOrd="1" destOrd="0" presId="urn:microsoft.com/office/officeart/2005/8/layout/hierarchy2"/>
    <dgm:cxn modelId="{9D41C03F-D365-4B18-90C6-B52B207E095C}" type="presOf" srcId="{D980C98E-0C12-2C47-ADBF-1B7729B66D95}" destId="{80C11F64-CCBB-504C-A871-50E24F9604B7}" srcOrd="1" destOrd="0" presId="urn:microsoft.com/office/officeart/2005/8/layout/hierarchy2"/>
    <dgm:cxn modelId="{B2F0E563-C508-7840-98FF-812E98C95A74}" srcId="{4A0B6305-C4E6-884A-8A1E-550E73EA8222}" destId="{172F50E0-6591-194A-91E5-56AA1C10828A}" srcOrd="1" destOrd="0" parTransId="{D2E1C061-AA82-1346-936A-D493E3A7500E}" sibTransId="{808A9546-268E-7A4A-B581-39E573560E8E}"/>
    <dgm:cxn modelId="{239F1245-09DE-445E-8331-7D0B018735C9}" type="presOf" srcId="{D980C98E-0C12-2C47-ADBF-1B7729B66D95}" destId="{A6D6119E-C0BD-F148-BBAB-FF0BCAF768AA}" srcOrd="0" destOrd="0" presId="urn:microsoft.com/office/officeart/2005/8/layout/hierarchy2"/>
    <dgm:cxn modelId="{66193879-D8D6-42E0-B181-4A953AE208E3}" type="presOf" srcId="{4A0B6305-C4E6-884A-8A1E-550E73EA8222}" destId="{615F0860-56B1-6041-83A2-1611AF38A9FC}" srcOrd="0" destOrd="0" presId="urn:microsoft.com/office/officeart/2005/8/layout/hierarchy2"/>
    <dgm:cxn modelId="{26D46382-4429-4CF6-BFE9-CC85F883ED46}" type="presOf" srcId="{B8919809-603C-CE45-93DB-C0DAAD835A63}" destId="{9F0EC28D-69B4-A44E-A04D-FD1FFFEB5878}" srcOrd="0" destOrd="0" presId="urn:microsoft.com/office/officeart/2005/8/layout/hierarchy2"/>
    <dgm:cxn modelId="{51EF838A-8A2A-421F-AEE8-3581435F1742}" type="presOf" srcId="{D2E1C061-AA82-1346-936A-D493E3A7500E}" destId="{70539932-8574-2C49-BC0D-3A04460D65EA}" srcOrd="1" destOrd="0" presId="urn:microsoft.com/office/officeart/2005/8/layout/hierarchy2"/>
    <dgm:cxn modelId="{C022D895-AA41-423C-9994-640BE5EA5A05}" type="presOf" srcId="{4462880B-D251-6A49-8CC6-988B0B83D2E8}" destId="{8DD0BFF9-C715-1745-8CA0-469EBAC49B22}" srcOrd="0" destOrd="0" presId="urn:microsoft.com/office/officeart/2005/8/layout/hierarchy2"/>
    <dgm:cxn modelId="{D77B93A3-D894-1948-8B50-C482235DC908}" srcId="{7512BDF1-D57C-3F42-8575-C3AFBCF372EB}" destId="{81614FE1-07FC-C34F-A0E8-3076B995E350}" srcOrd="2" destOrd="0" parTransId="{D980C98E-0C12-2C47-ADBF-1B7729B66D95}" sibTransId="{8AA41C9D-00F6-5446-93AB-DEDFC61C64B2}"/>
    <dgm:cxn modelId="{C6A23FA5-EEE1-4991-BC58-5CC4DCE1B85F}" type="presOf" srcId="{BBD645DA-5E6B-D149-B912-1578526C6D19}" destId="{B9489EC2-BCCD-974B-9401-BB3D873F7538}" srcOrd="0" destOrd="0" presId="urn:microsoft.com/office/officeart/2005/8/layout/hierarchy2"/>
    <dgm:cxn modelId="{5521B4A7-93AD-4C89-BDDC-822A6AF05A2D}" type="presOf" srcId="{172F50E0-6591-194A-91E5-56AA1C10828A}" destId="{82AD79BC-8CA5-E545-880D-2BFD740767D3}" srcOrd="0" destOrd="0" presId="urn:microsoft.com/office/officeart/2005/8/layout/hierarchy2"/>
    <dgm:cxn modelId="{970520B0-8A6F-4808-9E9E-FC577D0657CB}" type="presOf" srcId="{BBD645DA-5E6B-D149-B912-1578526C6D19}" destId="{516FA86D-52D2-F24F-9FCB-CE1A9DA4713C}" srcOrd="1" destOrd="0" presId="urn:microsoft.com/office/officeart/2005/8/layout/hierarchy2"/>
    <dgm:cxn modelId="{ED381AB1-3CD4-41AB-9E38-6CF6CAF5EF63}" type="presOf" srcId="{0524B00E-CF32-C443-B261-84C90C904774}" destId="{62492984-53C0-4248-B92A-90A64595082A}" srcOrd="0" destOrd="0" presId="urn:microsoft.com/office/officeart/2005/8/layout/hierarchy2"/>
    <dgm:cxn modelId="{9712FAB8-7020-7B4F-AD3A-6AEF19879D11}" srcId="{4F80EAD9-1F77-644C-9D8B-97544DC70121}" destId="{7512BDF1-D57C-3F42-8575-C3AFBCF372EB}" srcOrd="0" destOrd="0" parTransId="{F2247447-1C7B-4844-A87A-12C447AF8667}" sibTransId="{5C551A0C-C722-DC43-8F1E-6FBC5C5B8169}"/>
    <dgm:cxn modelId="{C3A35DC2-F63D-419D-9DC6-2FABDCC5AA90}" type="presOf" srcId="{7512BDF1-D57C-3F42-8575-C3AFBCF372EB}" destId="{8B3C9D0E-08DD-364A-A499-6B8297AA2188}" srcOrd="0" destOrd="0" presId="urn:microsoft.com/office/officeart/2005/8/layout/hierarchy2"/>
    <dgm:cxn modelId="{C4D3E2C8-2582-432E-A3A0-3820EBA466EF}" type="presOf" srcId="{26293943-D156-8840-8A06-D5CBEF69657D}" destId="{9A61E7BB-3578-1B45-A15B-5F46A2BA7275}" srcOrd="0" destOrd="0" presId="urn:microsoft.com/office/officeart/2005/8/layout/hierarchy2"/>
    <dgm:cxn modelId="{484BC2D2-97A5-D840-9AA3-917F3C3A9FCB}" srcId="{81614FE1-07FC-C34F-A0E8-3076B995E350}" destId="{232297EF-5865-6747-82EB-241E53678CD5}" srcOrd="1" destOrd="0" parTransId="{4462880B-D251-6A49-8CC6-988B0B83D2E8}" sibTransId="{B40B695C-D955-F84E-8D2C-59A054420298}"/>
    <dgm:cxn modelId="{001BB5D4-6D91-47CA-BF03-113550F942D6}" type="presOf" srcId="{53004E44-70F5-5044-96AB-CAC3ED7415C1}" destId="{EA26B778-EBC7-DF4F-BE26-0A416F91E824}" srcOrd="1" destOrd="0" presId="urn:microsoft.com/office/officeart/2005/8/layout/hierarchy2"/>
    <dgm:cxn modelId="{35325DD5-54B6-214C-BDAF-D7659248A46B}" srcId="{4A0B6305-C4E6-884A-8A1E-550E73EA8222}" destId="{209D94CD-3032-9148-87E0-AE6F550F8F93}" srcOrd="2" destOrd="0" parTransId="{8AA21ED5-FF41-CC45-990C-06D3881F567E}" sibTransId="{2C459C81-692D-2C4E-BE8E-8E7B8DAC3D57}"/>
    <dgm:cxn modelId="{07E0CCD6-6E38-4B75-8EC8-5CC10F17325B}" type="presOf" srcId="{209D94CD-3032-9148-87E0-AE6F550F8F93}" destId="{6654B476-A42A-F74A-AF80-827454BBCDF2}" srcOrd="0" destOrd="0" presId="urn:microsoft.com/office/officeart/2005/8/layout/hierarchy2"/>
    <dgm:cxn modelId="{1477BCDE-47E8-4E04-9349-7C4FEA86C0E0}" type="presOf" srcId="{4462880B-D251-6A49-8CC6-988B0B83D2E8}" destId="{2596D2A8-71E0-154E-8C03-2756D7D067C9}" srcOrd="1" destOrd="0" presId="urn:microsoft.com/office/officeart/2005/8/layout/hierarchy2"/>
    <dgm:cxn modelId="{0C35D3DE-A67C-427C-80B0-FA64C1ABECCD}" type="presOf" srcId="{8AA21ED5-FF41-CC45-990C-06D3881F567E}" destId="{A16CF459-3532-8F46-8601-32BFA9140D7F}" srcOrd="1" destOrd="0" presId="urn:microsoft.com/office/officeart/2005/8/layout/hierarchy2"/>
    <dgm:cxn modelId="{C702B5E1-E0B6-49ED-9922-2D4482FD6071}" type="presOf" srcId="{81614FE1-07FC-C34F-A0E8-3076B995E350}" destId="{64DA9DD8-6C78-E74A-BA1E-A94FED1C472F}" srcOrd="0" destOrd="0" presId="urn:microsoft.com/office/officeart/2005/8/layout/hierarchy2"/>
    <dgm:cxn modelId="{027355E2-85A9-426E-B6E3-FDEA95598FB4}" type="presOf" srcId="{D2E1C061-AA82-1346-936A-D493E3A7500E}" destId="{BCA70730-4C4C-5E45-BF24-01ECE567D4AF}" srcOrd="0" destOrd="0" presId="urn:microsoft.com/office/officeart/2005/8/layout/hierarchy2"/>
    <dgm:cxn modelId="{0A1287F0-04F1-4628-B826-E6EBE94FFF6F}" type="presOf" srcId="{0524B00E-CF32-C443-B261-84C90C904774}" destId="{6E777260-526D-794E-B228-1B0E2040E835}" srcOrd="1" destOrd="0" presId="urn:microsoft.com/office/officeart/2005/8/layout/hierarchy2"/>
    <dgm:cxn modelId="{EBF2BDFF-761E-D149-A44C-CDD635C4C65B}" srcId="{81614FE1-07FC-C34F-A0E8-3076B995E350}" destId="{26293943-D156-8840-8A06-D5CBEF69657D}" srcOrd="0" destOrd="0" parTransId="{BBD645DA-5E6B-D149-B912-1578526C6D19}" sibTransId="{C817CC75-0ACC-4E4E-81CD-4C598A1590C4}"/>
    <dgm:cxn modelId="{3D0C5C29-890C-4BA4-87B7-DCB4755CF8B8}" type="presParOf" srcId="{D89F53C5-8CAB-0948-B41A-C375923F08E1}" destId="{4E4765C3-76DD-D84D-A323-93F1D765A918}" srcOrd="0" destOrd="0" presId="urn:microsoft.com/office/officeart/2005/8/layout/hierarchy2"/>
    <dgm:cxn modelId="{B6A566D7-38E3-44DC-8F9A-2B2B9B84C22A}" type="presParOf" srcId="{4E4765C3-76DD-D84D-A323-93F1D765A918}" destId="{8B3C9D0E-08DD-364A-A499-6B8297AA2188}" srcOrd="0" destOrd="0" presId="urn:microsoft.com/office/officeart/2005/8/layout/hierarchy2"/>
    <dgm:cxn modelId="{3C51DDE5-ABEC-46A0-BE7A-4DD1FF3ED7E2}" type="presParOf" srcId="{4E4765C3-76DD-D84D-A323-93F1D765A918}" destId="{3C05E143-6187-8A49-8CCA-D13DEBBED862}" srcOrd="1" destOrd="0" presId="urn:microsoft.com/office/officeart/2005/8/layout/hierarchy2"/>
    <dgm:cxn modelId="{267713DD-7BBD-4757-B6EC-902A7F213AFA}" type="presParOf" srcId="{3C05E143-6187-8A49-8CCA-D13DEBBED862}" destId="{62492984-53C0-4248-B92A-90A64595082A}" srcOrd="0" destOrd="0" presId="urn:microsoft.com/office/officeart/2005/8/layout/hierarchy2"/>
    <dgm:cxn modelId="{EFD60B28-A735-4290-AC36-D0B152B1A3A6}" type="presParOf" srcId="{62492984-53C0-4248-B92A-90A64595082A}" destId="{6E777260-526D-794E-B228-1B0E2040E835}" srcOrd="0" destOrd="0" presId="urn:microsoft.com/office/officeart/2005/8/layout/hierarchy2"/>
    <dgm:cxn modelId="{C1B5EAA9-B79E-4F42-844E-3A05B0384487}" type="presParOf" srcId="{3C05E143-6187-8A49-8CCA-D13DEBBED862}" destId="{909AB1B4-8D18-FE46-BB70-0A8CBE8FCA81}" srcOrd="1" destOrd="0" presId="urn:microsoft.com/office/officeart/2005/8/layout/hierarchy2"/>
    <dgm:cxn modelId="{583FBAAC-9BD0-4883-95CB-BBD489B9BFB4}" type="presParOf" srcId="{909AB1B4-8D18-FE46-BB70-0A8CBE8FCA81}" destId="{615F0860-56B1-6041-83A2-1611AF38A9FC}" srcOrd="0" destOrd="0" presId="urn:microsoft.com/office/officeart/2005/8/layout/hierarchy2"/>
    <dgm:cxn modelId="{A002088F-64F0-4EE8-8574-8BAC18FDED5A}" type="presParOf" srcId="{909AB1B4-8D18-FE46-BB70-0A8CBE8FCA81}" destId="{2D7E6EF2-F6B7-0E40-A4D6-7D00E382B379}" srcOrd="1" destOrd="0" presId="urn:microsoft.com/office/officeart/2005/8/layout/hierarchy2"/>
    <dgm:cxn modelId="{53E3BC20-41F0-4897-B5A0-D020AAE41802}" type="presParOf" srcId="{2D7E6EF2-F6B7-0E40-A4D6-7D00E382B379}" destId="{EA9A7F4D-338B-F747-B659-41917E643494}" srcOrd="0" destOrd="0" presId="urn:microsoft.com/office/officeart/2005/8/layout/hierarchy2"/>
    <dgm:cxn modelId="{1D9F5250-43AB-4B9B-9B39-F7193BD8A5F7}" type="presParOf" srcId="{EA9A7F4D-338B-F747-B659-41917E643494}" destId="{67F34031-BA2D-5F47-985E-A7A3C468EA84}" srcOrd="0" destOrd="0" presId="urn:microsoft.com/office/officeart/2005/8/layout/hierarchy2"/>
    <dgm:cxn modelId="{0FBB9F6F-09CF-4399-9247-43CC9F38902E}" type="presParOf" srcId="{2D7E6EF2-F6B7-0E40-A4D6-7D00E382B379}" destId="{237378FE-3994-924F-BB57-82F438081DC1}" srcOrd="1" destOrd="0" presId="urn:microsoft.com/office/officeart/2005/8/layout/hierarchy2"/>
    <dgm:cxn modelId="{8C602284-5FAE-4E5E-AE0E-7A13FCFB6745}" type="presParOf" srcId="{237378FE-3994-924F-BB57-82F438081DC1}" destId="{BE0616DF-A265-0449-A950-13D03AD0D47A}" srcOrd="0" destOrd="0" presId="urn:microsoft.com/office/officeart/2005/8/layout/hierarchy2"/>
    <dgm:cxn modelId="{A4A2D808-2733-4FFC-B1B6-6D40C15326F4}" type="presParOf" srcId="{237378FE-3994-924F-BB57-82F438081DC1}" destId="{ADCF9188-6BC4-9340-9961-284D2376417C}" srcOrd="1" destOrd="0" presId="urn:microsoft.com/office/officeart/2005/8/layout/hierarchy2"/>
    <dgm:cxn modelId="{049A85C9-BBC7-43AC-BA19-7D54C536E0D0}" type="presParOf" srcId="{2D7E6EF2-F6B7-0E40-A4D6-7D00E382B379}" destId="{BCA70730-4C4C-5E45-BF24-01ECE567D4AF}" srcOrd="2" destOrd="0" presId="urn:microsoft.com/office/officeart/2005/8/layout/hierarchy2"/>
    <dgm:cxn modelId="{45B3EB0E-29AF-4C24-925F-EAC17DC55D8C}" type="presParOf" srcId="{BCA70730-4C4C-5E45-BF24-01ECE567D4AF}" destId="{70539932-8574-2C49-BC0D-3A04460D65EA}" srcOrd="0" destOrd="0" presId="urn:microsoft.com/office/officeart/2005/8/layout/hierarchy2"/>
    <dgm:cxn modelId="{F50E46D7-FA40-4E9F-836E-7291AEEDCECE}" type="presParOf" srcId="{2D7E6EF2-F6B7-0E40-A4D6-7D00E382B379}" destId="{0BEC7C66-7BD5-4340-B4D7-1CDD0755BF16}" srcOrd="3" destOrd="0" presId="urn:microsoft.com/office/officeart/2005/8/layout/hierarchy2"/>
    <dgm:cxn modelId="{5CC60602-A874-4BF2-86B3-1E6089D8BC36}" type="presParOf" srcId="{0BEC7C66-7BD5-4340-B4D7-1CDD0755BF16}" destId="{82AD79BC-8CA5-E545-880D-2BFD740767D3}" srcOrd="0" destOrd="0" presId="urn:microsoft.com/office/officeart/2005/8/layout/hierarchy2"/>
    <dgm:cxn modelId="{642BD5F6-D3D8-4317-B043-0BA5DC429FCC}" type="presParOf" srcId="{0BEC7C66-7BD5-4340-B4D7-1CDD0755BF16}" destId="{30AA1952-9A1E-8744-979C-5D4FB9AF059F}" srcOrd="1" destOrd="0" presId="urn:microsoft.com/office/officeart/2005/8/layout/hierarchy2"/>
    <dgm:cxn modelId="{660B7A05-97B4-433C-84CA-5B942F67595E}" type="presParOf" srcId="{2D7E6EF2-F6B7-0E40-A4D6-7D00E382B379}" destId="{3593E8DF-35AA-8C4A-A41B-1D831527B0E6}" srcOrd="4" destOrd="0" presId="urn:microsoft.com/office/officeart/2005/8/layout/hierarchy2"/>
    <dgm:cxn modelId="{420E219E-798A-43BF-9CA9-BBAE0824B600}" type="presParOf" srcId="{3593E8DF-35AA-8C4A-A41B-1D831527B0E6}" destId="{A16CF459-3532-8F46-8601-32BFA9140D7F}" srcOrd="0" destOrd="0" presId="urn:microsoft.com/office/officeart/2005/8/layout/hierarchy2"/>
    <dgm:cxn modelId="{391198E8-F664-4797-8F9A-FE8075B24A6F}" type="presParOf" srcId="{2D7E6EF2-F6B7-0E40-A4D6-7D00E382B379}" destId="{5A1BBB92-2968-9E48-9A40-7EA5640CB538}" srcOrd="5" destOrd="0" presId="urn:microsoft.com/office/officeart/2005/8/layout/hierarchy2"/>
    <dgm:cxn modelId="{AA95ECB7-2522-4E5E-B842-0FD372AEEE31}" type="presParOf" srcId="{5A1BBB92-2968-9E48-9A40-7EA5640CB538}" destId="{6654B476-A42A-F74A-AF80-827454BBCDF2}" srcOrd="0" destOrd="0" presId="urn:microsoft.com/office/officeart/2005/8/layout/hierarchy2"/>
    <dgm:cxn modelId="{7F1AB3C1-71BE-4E23-BEF5-F827A00CBF16}" type="presParOf" srcId="{5A1BBB92-2968-9E48-9A40-7EA5640CB538}" destId="{80E23CAE-2914-8044-99B2-2E58E84A77BB}" srcOrd="1" destOrd="0" presId="urn:microsoft.com/office/officeart/2005/8/layout/hierarchy2"/>
    <dgm:cxn modelId="{146F749D-3D09-4F56-BBCA-E547344AD16A}" type="presParOf" srcId="{3C05E143-6187-8A49-8CCA-D13DEBBED862}" destId="{62E008B2-343A-6D4D-B03C-4605804E0CAD}" srcOrd="2" destOrd="0" presId="urn:microsoft.com/office/officeart/2005/8/layout/hierarchy2"/>
    <dgm:cxn modelId="{64E22299-B512-4BAE-B1CC-6E9DACE3094A}" type="presParOf" srcId="{62E008B2-343A-6D4D-B03C-4605804E0CAD}" destId="{EA26B778-EBC7-DF4F-BE26-0A416F91E824}" srcOrd="0" destOrd="0" presId="urn:microsoft.com/office/officeart/2005/8/layout/hierarchy2"/>
    <dgm:cxn modelId="{E3A4B80C-5F05-431B-A74C-83FC7E89D7A2}" type="presParOf" srcId="{3C05E143-6187-8A49-8CCA-D13DEBBED862}" destId="{06B84653-EE14-0D40-B2A2-ED177B7A3AC9}" srcOrd="3" destOrd="0" presId="urn:microsoft.com/office/officeart/2005/8/layout/hierarchy2"/>
    <dgm:cxn modelId="{2729BDFA-48AC-4B0F-BD51-F3FFE9EFB96B}" type="presParOf" srcId="{06B84653-EE14-0D40-B2A2-ED177B7A3AC9}" destId="{9F0EC28D-69B4-A44E-A04D-FD1FFFEB5878}" srcOrd="0" destOrd="0" presId="urn:microsoft.com/office/officeart/2005/8/layout/hierarchy2"/>
    <dgm:cxn modelId="{24E83425-2AA6-43AF-9FBD-793A909F2CED}" type="presParOf" srcId="{06B84653-EE14-0D40-B2A2-ED177B7A3AC9}" destId="{B8584F5C-BD96-7541-AF92-8F9B43BFA7DC}" srcOrd="1" destOrd="0" presId="urn:microsoft.com/office/officeart/2005/8/layout/hierarchy2"/>
    <dgm:cxn modelId="{F07B0DCE-F733-4A42-BCA2-F35072A1BD77}" type="presParOf" srcId="{3C05E143-6187-8A49-8CCA-D13DEBBED862}" destId="{A6D6119E-C0BD-F148-BBAB-FF0BCAF768AA}" srcOrd="4" destOrd="0" presId="urn:microsoft.com/office/officeart/2005/8/layout/hierarchy2"/>
    <dgm:cxn modelId="{79EA55B1-FC72-4BDA-BC6E-DB213AB3AD9D}" type="presParOf" srcId="{A6D6119E-C0BD-F148-BBAB-FF0BCAF768AA}" destId="{80C11F64-CCBB-504C-A871-50E24F9604B7}" srcOrd="0" destOrd="0" presId="urn:microsoft.com/office/officeart/2005/8/layout/hierarchy2"/>
    <dgm:cxn modelId="{3AD271C4-EBB5-43DD-8D8F-982ECC1F8D3C}" type="presParOf" srcId="{3C05E143-6187-8A49-8CCA-D13DEBBED862}" destId="{05D398BE-3BE0-294C-8BDB-11533C30E71C}" srcOrd="5" destOrd="0" presId="urn:microsoft.com/office/officeart/2005/8/layout/hierarchy2"/>
    <dgm:cxn modelId="{D8C0AEFD-EC94-496C-A3C0-5EC2A6D0DFB9}" type="presParOf" srcId="{05D398BE-3BE0-294C-8BDB-11533C30E71C}" destId="{64DA9DD8-6C78-E74A-BA1E-A94FED1C472F}" srcOrd="0" destOrd="0" presId="urn:microsoft.com/office/officeart/2005/8/layout/hierarchy2"/>
    <dgm:cxn modelId="{E9B9D2F2-53F0-456B-BE7C-C8E6B84DACD9}" type="presParOf" srcId="{05D398BE-3BE0-294C-8BDB-11533C30E71C}" destId="{568DD177-BAE4-7646-BB46-378C2294B61C}" srcOrd="1" destOrd="0" presId="urn:microsoft.com/office/officeart/2005/8/layout/hierarchy2"/>
    <dgm:cxn modelId="{0302C058-1EDF-409B-84E2-5E96C865E83B}" type="presParOf" srcId="{568DD177-BAE4-7646-BB46-378C2294B61C}" destId="{B9489EC2-BCCD-974B-9401-BB3D873F7538}" srcOrd="0" destOrd="0" presId="urn:microsoft.com/office/officeart/2005/8/layout/hierarchy2"/>
    <dgm:cxn modelId="{65DAAE87-A114-4D49-8E7A-7E10150ED623}" type="presParOf" srcId="{B9489EC2-BCCD-974B-9401-BB3D873F7538}" destId="{516FA86D-52D2-F24F-9FCB-CE1A9DA4713C}" srcOrd="0" destOrd="0" presId="urn:microsoft.com/office/officeart/2005/8/layout/hierarchy2"/>
    <dgm:cxn modelId="{2CCCC872-4E3D-40F0-96C3-F73C0582AAD5}" type="presParOf" srcId="{568DD177-BAE4-7646-BB46-378C2294B61C}" destId="{709EE363-DDF7-7442-90AA-D0574AC09775}" srcOrd="1" destOrd="0" presId="urn:microsoft.com/office/officeart/2005/8/layout/hierarchy2"/>
    <dgm:cxn modelId="{50B3505E-F370-4BF5-B54C-B2ACF18AAD2B}" type="presParOf" srcId="{709EE363-DDF7-7442-90AA-D0574AC09775}" destId="{9A61E7BB-3578-1B45-A15B-5F46A2BA7275}" srcOrd="0" destOrd="0" presId="urn:microsoft.com/office/officeart/2005/8/layout/hierarchy2"/>
    <dgm:cxn modelId="{5BB1D4B3-A6AE-40AB-8D02-005C48A78574}" type="presParOf" srcId="{709EE363-DDF7-7442-90AA-D0574AC09775}" destId="{D93DA863-B3D6-BA4E-8039-4B88B105D46F}" srcOrd="1" destOrd="0" presId="urn:microsoft.com/office/officeart/2005/8/layout/hierarchy2"/>
    <dgm:cxn modelId="{29E44F06-4FA6-4A71-8EF0-572B1A7D448F}" type="presParOf" srcId="{568DD177-BAE4-7646-BB46-378C2294B61C}" destId="{8DD0BFF9-C715-1745-8CA0-469EBAC49B22}" srcOrd="2" destOrd="0" presId="urn:microsoft.com/office/officeart/2005/8/layout/hierarchy2"/>
    <dgm:cxn modelId="{9412172D-7CEB-4FDC-B3C8-4130EC78B3C0}" type="presParOf" srcId="{8DD0BFF9-C715-1745-8CA0-469EBAC49B22}" destId="{2596D2A8-71E0-154E-8C03-2756D7D067C9}" srcOrd="0" destOrd="0" presId="urn:microsoft.com/office/officeart/2005/8/layout/hierarchy2"/>
    <dgm:cxn modelId="{950BC811-1585-4086-8887-7EB8027A60E3}" type="presParOf" srcId="{568DD177-BAE4-7646-BB46-378C2294B61C}" destId="{E89145DF-B069-5347-BEE4-8523738A399E}" srcOrd="3" destOrd="0" presId="urn:microsoft.com/office/officeart/2005/8/layout/hierarchy2"/>
    <dgm:cxn modelId="{555A5378-622D-48B0-BCC2-F1130F930EE7}" type="presParOf" srcId="{E89145DF-B069-5347-BEE4-8523738A399E}" destId="{AFA20F47-3548-C24A-B4F0-4DB7C1045CB1}" srcOrd="0" destOrd="0" presId="urn:microsoft.com/office/officeart/2005/8/layout/hierarchy2"/>
    <dgm:cxn modelId="{92F56808-28E8-4E75-8783-5A87C31479A8}" type="presParOf" srcId="{E89145DF-B069-5347-BEE4-8523738A399E}" destId="{51CCC481-3C90-294D-853B-728D0FB8BD4A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AB2FE47-4E0F-5C41-B9B7-D4B0FAF5314A}" type="doc">
      <dgm:prSet loTypeId="urn:microsoft.com/office/officeart/2008/layout/HorizontalMultiLevelHierarchy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367FE5C-03E3-2140-B689-77A68DBC087C}">
      <dgm:prSet phldrT="[Текст]"/>
      <dgm:spPr/>
      <dgm:t>
        <a:bodyPr/>
        <a:lstStyle/>
        <a:p>
          <a:r>
            <a:rPr lang="ru-RU"/>
            <a:t>Методы мотивации и стимулирования развития у детей первичных представлений и приобретения детьми опыта поведения и деятельности </a:t>
          </a:r>
        </a:p>
      </dgm:t>
    </dgm:pt>
    <dgm:pt modelId="{FFA5D2AA-00F1-344E-930F-F234E4FA0F36}" type="parTrans" cxnId="{E0618B98-99B0-9443-9EAB-A65D56F6B442}">
      <dgm:prSet/>
      <dgm:spPr/>
      <dgm:t>
        <a:bodyPr/>
        <a:lstStyle/>
        <a:p>
          <a:endParaRPr lang="ru-RU"/>
        </a:p>
      </dgm:t>
    </dgm:pt>
    <dgm:pt modelId="{4AE00857-0018-BB4C-A366-9362F2C1AC8B}" type="sibTrans" cxnId="{E0618B98-99B0-9443-9EAB-A65D56F6B442}">
      <dgm:prSet/>
      <dgm:spPr/>
      <dgm:t>
        <a:bodyPr/>
        <a:lstStyle/>
        <a:p>
          <a:endParaRPr lang="ru-RU"/>
        </a:p>
      </dgm:t>
    </dgm:pt>
    <dgm:pt modelId="{AF3321AE-DEF1-344A-9C2E-BDF694829046}">
      <dgm:prSet phldrT="[Текст]"/>
      <dgm:spPr/>
      <dgm:t>
        <a:bodyPr/>
        <a:lstStyle/>
        <a:p>
          <a:r>
            <a:rPr lang="ru-RU"/>
            <a:t>Поощрение </a:t>
          </a:r>
        </a:p>
      </dgm:t>
    </dgm:pt>
    <dgm:pt modelId="{9D91E134-F2CF-6848-AC94-D8C7C164C6CD}" type="parTrans" cxnId="{1B364E1D-9855-AD49-8974-4D94329F43B7}">
      <dgm:prSet/>
      <dgm:spPr/>
      <dgm:t>
        <a:bodyPr/>
        <a:lstStyle/>
        <a:p>
          <a:endParaRPr lang="ru-RU"/>
        </a:p>
      </dgm:t>
    </dgm:pt>
    <dgm:pt modelId="{3717700F-1681-344D-8AA5-7FA739457F50}" type="sibTrans" cxnId="{1B364E1D-9855-AD49-8974-4D94329F43B7}">
      <dgm:prSet/>
      <dgm:spPr/>
      <dgm:t>
        <a:bodyPr/>
        <a:lstStyle/>
        <a:p>
          <a:endParaRPr lang="ru-RU"/>
        </a:p>
      </dgm:t>
    </dgm:pt>
    <dgm:pt modelId="{DCDCD788-52E5-4248-99DA-EB028A2B4108}">
      <dgm:prSet phldrT="[Текст]"/>
      <dgm:spPr/>
      <dgm:t>
        <a:bodyPr/>
        <a:lstStyle/>
        <a:p>
          <a:r>
            <a:rPr lang="ru-RU"/>
            <a:t>Наказание </a:t>
          </a:r>
        </a:p>
      </dgm:t>
    </dgm:pt>
    <dgm:pt modelId="{9B4516D6-9116-EF49-B806-713CB7556FC2}" type="parTrans" cxnId="{7C5E4D7A-13B8-7F47-8569-64E0B9D765B8}">
      <dgm:prSet/>
      <dgm:spPr/>
      <dgm:t>
        <a:bodyPr/>
        <a:lstStyle/>
        <a:p>
          <a:endParaRPr lang="ru-RU"/>
        </a:p>
      </dgm:t>
    </dgm:pt>
    <dgm:pt modelId="{F3B9982A-BDC9-F741-A996-7A4CE675EF08}" type="sibTrans" cxnId="{7C5E4D7A-13B8-7F47-8569-64E0B9D765B8}">
      <dgm:prSet/>
      <dgm:spPr/>
      <dgm:t>
        <a:bodyPr/>
        <a:lstStyle/>
        <a:p>
          <a:endParaRPr lang="ru-RU"/>
        </a:p>
      </dgm:t>
    </dgm:pt>
    <dgm:pt modelId="{8A68DC5B-CDB9-6E4C-9857-4BC660ED861D}">
      <dgm:prSet phldrT="[Текст]"/>
      <dgm:spPr/>
      <dgm:t>
        <a:bodyPr/>
        <a:lstStyle/>
        <a:p>
          <a:r>
            <a:rPr lang="ru-RU"/>
            <a:t>Образовательные ситуации, игры, соревнования, состязания </a:t>
          </a:r>
        </a:p>
      </dgm:t>
    </dgm:pt>
    <dgm:pt modelId="{040CB739-95E7-9948-9759-AE42E9077C01}" type="parTrans" cxnId="{5B45672E-25CD-8A45-8922-AE1B26EA4B0F}">
      <dgm:prSet/>
      <dgm:spPr/>
      <dgm:t>
        <a:bodyPr/>
        <a:lstStyle/>
        <a:p>
          <a:endParaRPr lang="ru-RU"/>
        </a:p>
      </dgm:t>
    </dgm:pt>
    <dgm:pt modelId="{B9D46F1C-C49E-2D4B-80BE-C85CB2DDB3C9}" type="sibTrans" cxnId="{5B45672E-25CD-8A45-8922-AE1B26EA4B0F}">
      <dgm:prSet/>
      <dgm:spPr/>
      <dgm:t>
        <a:bodyPr/>
        <a:lstStyle/>
        <a:p>
          <a:endParaRPr lang="ru-RU"/>
        </a:p>
      </dgm:t>
    </dgm:pt>
    <dgm:pt modelId="{55A95E13-9C62-7D4C-B4C4-10DA8011A8AE}" type="pres">
      <dgm:prSet presAssocID="{FAB2FE47-4E0F-5C41-B9B7-D4B0FAF5314A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C2E9F054-EE3B-1848-BD78-8930B432553D}" type="pres">
      <dgm:prSet presAssocID="{0367FE5C-03E3-2140-B689-77A68DBC087C}" presName="root1" presStyleCnt="0"/>
      <dgm:spPr/>
    </dgm:pt>
    <dgm:pt modelId="{B2C7036A-A260-2747-A30F-C78A294987AD}" type="pres">
      <dgm:prSet presAssocID="{0367FE5C-03E3-2140-B689-77A68DBC087C}" presName="LevelOneTextNode" presStyleLbl="node0" presStyleIdx="0" presStyleCnt="1">
        <dgm:presLayoutVars>
          <dgm:chPref val="3"/>
        </dgm:presLayoutVars>
      </dgm:prSet>
      <dgm:spPr/>
    </dgm:pt>
    <dgm:pt modelId="{E2317474-C0F6-FD46-BACC-3095D2E24A3E}" type="pres">
      <dgm:prSet presAssocID="{0367FE5C-03E3-2140-B689-77A68DBC087C}" presName="level2hierChild" presStyleCnt="0"/>
      <dgm:spPr/>
    </dgm:pt>
    <dgm:pt modelId="{43C8CB40-D990-6A4E-89D0-1EE3666A8F83}" type="pres">
      <dgm:prSet presAssocID="{9D91E134-F2CF-6848-AC94-D8C7C164C6CD}" presName="conn2-1" presStyleLbl="parChTrans1D2" presStyleIdx="0" presStyleCnt="3"/>
      <dgm:spPr/>
    </dgm:pt>
    <dgm:pt modelId="{9E2E984E-3D06-A849-8E41-B49DF8CCADC8}" type="pres">
      <dgm:prSet presAssocID="{9D91E134-F2CF-6848-AC94-D8C7C164C6CD}" presName="connTx" presStyleLbl="parChTrans1D2" presStyleIdx="0" presStyleCnt="3"/>
      <dgm:spPr/>
    </dgm:pt>
    <dgm:pt modelId="{F10F0965-A8DE-C341-9823-C4DC7F87DE99}" type="pres">
      <dgm:prSet presAssocID="{AF3321AE-DEF1-344A-9C2E-BDF694829046}" presName="root2" presStyleCnt="0"/>
      <dgm:spPr/>
    </dgm:pt>
    <dgm:pt modelId="{0362D85A-9897-5048-AB8F-124691F33EAE}" type="pres">
      <dgm:prSet presAssocID="{AF3321AE-DEF1-344A-9C2E-BDF694829046}" presName="LevelTwoTextNode" presStyleLbl="node2" presStyleIdx="0" presStyleCnt="3">
        <dgm:presLayoutVars>
          <dgm:chPref val="3"/>
        </dgm:presLayoutVars>
      </dgm:prSet>
      <dgm:spPr/>
    </dgm:pt>
    <dgm:pt modelId="{4C7634B6-7775-7844-9418-F3481A4C8024}" type="pres">
      <dgm:prSet presAssocID="{AF3321AE-DEF1-344A-9C2E-BDF694829046}" presName="level3hierChild" presStyleCnt="0"/>
      <dgm:spPr/>
    </dgm:pt>
    <dgm:pt modelId="{866B6142-CB2C-C64B-AD38-85136A42D802}" type="pres">
      <dgm:prSet presAssocID="{9B4516D6-9116-EF49-B806-713CB7556FC2}" presName="conn2-1" presStyleLbl="parChTrans1D2" presStyleIdx="1" presStyleCnt="3"/>
      <dgm:spPr/>
    </dgm:pt>
    <dgm:pt modelId="{50356137-6169-F54F-B44A-B911875A4D7D}" type="pres">
      <dgm:prSet presAssocID="{9B4516D6-9116-EF49-B806-713CB7556FC2}" presName="connTx" presStyleLbl="parChTrans1D2" presStyleIdx="1" presStyleCnt="3"/>
      <dgm:spPr/>
    </dgm:pt>
    <dgm:pt modelId="{DDC35A14-F1D8-F54D-A1FB-57D2BD415F6F}" type="pres">
      <dgm:prSet presAssocID="{DCDCD788-52E5-4248-99DA-EB028A2B4108}" presName="root2" presStyleCnt="0"/>
      <dgm:spPr/>
    </dgm:pt>
    <dgm:pt modelId="{C2195BC8-DEDE-C742-B1E9-BC35E7FB9FCF}" type="pres">
      <dgm:prSet presAssocID="{DCDCD788-52E5-4248-99DA-EB028A2B4108}" presName="LevelTwoTextNode" presStyleLbl="node2" presStyleIdx="1" presStyleCnt="3">
        <dgm:presLayoutVars>
          <dgm:chPref val="3"/>
        </dgm:presLayoutVars>
      </dgm:prSet>
      <dgm:spPr/>
    </dgm:pt>
    <dgm:pt modelId="{6205C62E-7219-8243-88E5-0404320C74B2}" type="pres">
      <dgm:prSet presAssocID="{DCDCD788-52E5-4248-99DA-EB028A2B4108}" presName="level3hierChild" presStyleCnt="0"/>
      <dgm:spPr/>
    </dgm:pt>
    <dgm:pt modelId="{C8AC958D-7481-A941-B530-47505025981D}" type="pres">
      <dgm:prSet presAssocID="{040CB739-95E7-9948-9759-AE42E9077C01}" presName="conn2-1" presStyleLbl="parChTrans1D2" presStyleIdx="2" presStyleCnt="3"/>
      <dgm:spPr/>
    </dgm:pt>
    <dgm:pt modelId="{10D76321-B787-AB46-AE1C-859374B6F05A}" type="pres">
      <dgm:prSet presAssocID="{040CB739-95E7-9948-9759-AE42E9077C01}" presName="connTx" presStyleLbl="parChTrans1D2" presStyleIdx="2" presStyleCnt="3"/>
      <dgm:spPr/>
    </dgm:pt>
    <dgm:pt modelId="{64CDB3B6-55E3-AE40-A3B6-4CBBA70C0F7A}" type="pres">
      <dgm:prSet presAssocID="{8A68DC5B-CDB9-6E4C-9857-4BC660ED861D}" presName="root2" presStyleCnt="0"/>
      <dgm:spPr/>
    </dgm:pt>
    <dgm:pt modelId="{282B55F3-2068-E74D-8167-945251A40238}" type="pres">
      <dgm:prSet presAssocID="{8A68DC5B-CDB9-6E4C-9857-4BC660ED861D}" presName="LevelTwoTextNode" presStyleLbl="node2" presStyleIdx="2" presStyleCnt="3">
        <dgm:presLayoutVars>
          <dgm:chPref val="3"/>
        </dgm:presLayoutVars>
      </dgm:prSet>
      <dgm:spPr/>
    </dgm:pt>
    <dgm:pt modelId="{7F4774E6-1C20-384E-802C-3483B771A377}" type="pres">
      <dgm:prSet presAssocID="{8A68DC5B-CDB9-6E4C-9857-4BC660ED861D}" presName="level3hierChild" presStyleCnt="0"/>
      <dgm:spPr/>
    </dgm:pt>
  </dgm:ptLst>
  <dgm:cxnLst>
    <dgm:cxn modelId="{F2A50702-33A0-4577-821F-4F9DD7EEBC25}" type="presOf" srcId="{0367FE5C-03E3-2140-B689-77A68DBC087C}" destId="{B2C7036A-A260-2747-A30F-C78A294987AD}" srcOrd="0" destOrd="0" presId="urn:microsoft.com/office/officeart/2008/layout/HorizontalMultiLevelHierarchy"/>
    <dgm:cxn modelId="{C022DC07-7FC5-4A43-BB95-1147D59A4EB3}" type="presOf" srcId="{8A68DC5B-CDB9-6E4C-9857-4BC660ED861D}" destId="{282B55F3-2068-E74D-8167-945251A40238}" srcOrd="0" destOrd="0" presId="urn:microsoft.com/office/officeart/2008/layout/HorizontalMultiLevelHierarchy"/>
    <dgm:cxn modelId="{60ABB008-156F-4A1E-AE9B-590B3CF421BF}" type="presOf" srcId="{DCDCD788-52E5-4248-99DA-EB028A2B4108}" destId="{C2195BC8-DEDE-C742-B1E9-BC35E7FB9FCF}" srcOrd="0" destOrd="0" presId="urn:microsoft.com/office/officeart/2008/layout/HorizontalMultiLevelHierarchy"/>
    <dgm:cxn modelId="{1B364E1D-9855-AD49-8974-4D94329F43B7}" srcId="{0367FE5C-03E3-2140-B689-77A68DBC087C}" destId="{AF3321AE-DEF1-344A-9C2E-BDF694829046}" srcOrd="0" destOrd="0" parTransId="{9D91E134-F2CF-6848-AC94-D8C7C164C6CD}" sibTransId="{3717700F-1681-344D-8AA5-7FA739457F50}"/>
    <dgm:cxn modelId="{5B45672E-25CD-8A45-8922-AE1B26EA4B0F}" srcId="{0367FE5C-03E3-2140-B689-77A68DBC087C}" destId="{8A68DC5B-CDB9-6E4C-9857-4BC660ED861D}" srcOrd="2" destOrd="0" parTransId="{040CB739-95E7-9948-9759-AE42E9077C01}" sibTransId="{B9D46F1C-C49E-2D4B-80BE-C85CB2DDB3C9}"/>
    <dgm:cxn modelId="{B214D256-6794-43F5-931E-CEDACFDCB22B}" type="presOf" srcId="{040CB739-95E7-9948-9759-AE42E9077C01}" destId="{C8AC958D-7481-A941-B530-47505025981D}" srcOrd="0" destOrd="0" presId="urn:microsoft.com/office/officeart/2008/layout/HorizontalMultiLevelHierarchy"/>
    <dgm:cxn modelId="{0BCEEB57-34C0-438E-B734-0AEB7C16D47D}" type="presOf" srcId="{9B4516D6-9116-EF49-B806-713CB7556FC2}" destId="{50356137-6169-F54F-B44A-B911875A4D7D}" srcOrd="1" destOrd="0" presId="urn:microsoft.com/office/officeart/2008/layout/HorizontalMultiLevelHierarchy"/>
    <dgm:cxn modelId="{12BFFB78-91D0-4420-A4CD-91BDF8AB6CCC}" type="presOf" srcId="{040CB739-95E7-9948-9759-AE42E9077C01}" destId="{10D76321-B787-AB46-AE1C-859374B6F05A}" srcOrd="1" destOrd="0" presId="urn:microsoft.com/office/officeart/2008/layout/HorizontalMultiLevelHierarchy"/>
    <dgm:cxn modelId="{31EA1979-E927-4B0A-81DE-3792AFCAB9CF}" type="presOf" srcId="{FAB2FE47-4E0F-5C41-B9B7-D4B0FAF5314A}" destId="{55A95E13-9C62-7D4C-B4C4-10DA8011A8AE}" srcOrd="0" destOrd="0" presId="urn:microsoft.com/office/officeart/2008/layout/HorizontalMultiLevelHierarchy"/>
    <dgm:cxn modelId="{7C5E4D7A-13B8-7F47-8569-64E0B9D765B8}" srcId="{0367FE5C-03E3-2140-B689-77A68DBC087C}" destId="{DCDCD788-52E5-4248-99DA-EB028A2B4108}" srcOrd="1" destOrd="0" parTransId="{9B4516D6-9116-EF49-B806-713CB7556FC2}" sibTransId="{F3B9982A-BDC9-F741-A996-7A4CE675EF08}"/>
    <dgm:cxn modelId="{ED264197-4BAA-4871-9A18-F6BDCDDB0DB0}" type="presOf" srcId="{AF3321AE-DEF1-344A-9C2E-BDF694829046}" destId="{0362D85A-9897-5048-AB8F-124691F33EAE}" srcOrd="0" destOrd="0" presId="urn:microsoft.com/office/officeart/2008/layout/HorizontalMultiLevelHierarchy"/>
    <dgm:cxn modelId="{E0618B98-99B0-9443-9EAB-A65D56F6B442}" srcId="{FAB2FE47-4E0F-5C41-B9B7-D4B0FAF5314A}" destId="{0367FE5C-03E3-2140-B689-77A68DBC087C}" srcOrd="0" destOrd="0" parTransId="{FFA5D2AA-00F1-344E-930F-F234E4FA0F36}" sibTransId="{4AE00857-0018-BB4C-A366-9362F2C1AC8B}"/>
    <dgm:cxn modelId="{73B63DB7-8568-4D66-92C1-A049064F7AAC}" type="presOf" srcId="{9B4516D6-9116-EF49-B806-713CB7556FC2}" destId="{866B6142-CB2C-C64B-AD38-85136A42D802}" srcOrd="0" destOrd="0" presId="urn:microsoft.com/office/officeart/2008/layout/HorizontalMultiLevelHierarchy"/>
    <dgm:cxn modelId="{7EDB00C6-0789-4A40-8EE8-73B397D6A374}" type="presOf" srcId="{9D91E134-F2CF-6848-AC94-D8C7C164C6CD}" destId="{9E2E984E-3D06-A849-8E41-B49DF8CCADC8}" srcOrd="1" destOrd="0" presId="urn:microsoft.com/office/officeart/2008/layout/HorizontalMultiLevelHierarchy"/>
    <dgm:cxn modelId="{72F08AE0-1A75-4407-888B-260FFA46867A}" type="presOf" srcId="{9D91E134-F2CF-6848-AC94-D8C7C164C6CD}" destId="{43C8CB40-D990-6A4E-89D0-1EE3666A8F83}" srcOrd="0" destOrd="0" presId="urn:microsoft.com/office/officeart/2008/layout/HorizontalMultiLevelHierarchy"/>
    <dgm:cxn modelId="{2A8F3E7C-908E-4AE0-A160-1590DED9B623}" type="presParOf" srcId="{55A95E13-9C62-7D4C-B4C4-10DA8011A8AE}" destId="{C2E9F054-EE3B-1848-BD78-8930B432553D}" srcOrd="0" destOrd="0" presId="urn:microsoft.com/office/officeart/2008/layout/HorizontalMultiLevelHierarchy"/>
    <dgm:cxn modelId="{FDFC81E5-D7DC-4089-B912-C9BFD89ED3EB}" type="presParOf" srcId="{C2E9F054-EE3B-1848-BD78-8930B432553D}" destId="{B2C7036A-A260-2747-A30F-C78A294987AD}" srcOrd="0" destOrd="0" presId="urn:microsoft.com/office/officeart/2008/layout/HorizontalMultiLevelHierarchy"/>
    <dgm:cxn modelId="{028AD0E5-B07C-4193-AA99-3608CB87753E}" type="presParOf" srcId="{C2E9F054-EE3B-1848-BD78-8930B432553D}" destId="{E2317474-C0F6-FD46-BACC-3095D2E24A3E}" srcOrd="1" destOrd="0" presId="urn:microsoft.com/office/officeart/2008/layout/HorizontalMultiLevelHierarchy"/>
    <dgm:cxn modelId="{E91AAE9D-DE13-4A87-9069-7AACBECB2809}" type="presParOf" srcId="{E2317474-C0F6-FD46-BACC-3095D2E24A3E}" destId="{43C8CB40-D990-6A4E-89D0-1EE3666A8F83}" srcOrd="0" destOrd="0" presId="urn:microsoft.com/office/officeart/2008/layout/HorizontalMultiLevelHierarchy"/>
    <dgm:cxn modelId="{A529E165-2879-405C-9CFA-CAC583DF3F01}" type="presParOf" srcId="{43C8CB40-D990-6A4E-89D0-1EE3666A8F83}" destId="{9E2E984E-3D06-A849-8E41-B49DF8CCADC8}" srcOrd="0" destOrd="0" presId="urn:microsoft.com/office/officeart/2008/layout/HorizontalMultiLevelHierarchy"/>
    <dgm:cxn modelId="{24C2F648-B7FC-4AD6-99B2-991046810242}" type="presParOf" srcId="{E2317474-C0F6-FD46-BACC-3095D2E24A3E}" destId="{F10F0965-A8DE-C341-9823-C4DC7F87DE99}" srcOrd="1" destOrd="0" presId="urn:microsoft.com/office/officeart/2008/layout/HorizontalMultiLevelHierarchy"/>
    <dgm:cxn modelId="{E94C3DA1-07E0-49B2-91AC-5267344AAC66}" type="presParOf" srcId="{F10F0965-A8DE-C341-9823-C4DC7F87DE99}" destId="{0362D85A-9897-5048-AB8F-124691F33EAE}" srcOrd="0" destOrd="0" presId="urn:microsoft.com/office/officeart/2008/layout/HorizontalMultiLevelHierarchy"/>
    <dgm:cxn modelId="{A16018B7-521E-448C-AB43-AEDA0E203EAA}" type="presParOf" srcId="{F10F0965-A8DE-C341-9823-C4DC7F87DE99}" destId="{4C7634B6-7775-7844-9418-F3481A4C8024}" srcOrd="1" destOrd="0" presId="urn:microsoft.com/office/officeart/2008/layout/HorizontalMultiLevelHierarchy"/>
    <dgm:cxn modelId="{DA187100-BF83-4B26-B167-3EDFD78713D5}" type="presParOf" srcId="{E2317474-C0F6-FD46-BACC-3095D2E24A3E}" destId="{866B6142-CB2C-C64B-AD38-85136A42D802}" srcOrd="2" destOrd="0" presId="urn:microsoft.com/office/officeart/2008/layout/HorizontalMultiLevelHierarchy"/>
    <dgm:cxn modelId="{E7F7460A-3A43-466E-AF50-00DE8A79E302}" type="presParOf" srcId="{866B6142-CB2C-C64B-AD38-85136A42D802}" destId="{50356137-6169-F54F-B44A-B911875A4D7D}" srcOrd="0" destOrd="0" presId="urn:microsoft.com/office/officeart/2008/layout/HorizontalMultiLevelHierarchy"/>
    <dgm:cxn modelId="{F5229173-8CA6-4BB4-94B4-4AD33E56648D}" type="presParOf" srcId="{E2317474-C0F6-FD46-BACC-3095D2E24A3E}" destId="{DDC35A14-F1D8-F54D-A1FB-57D2BD415F6F}" srcOrd="3" destOrd="0" presId="urn:microsoft.com/office/officeart/2008/layout/HorizontalMultiLevelHierarchy"/>
    <dgm:cxn modelId="{1F94BAB8-4DEB-4F4D-8710-07330E49196A}" type="presParOf" srcId="{DDC35A14-F1D8-F54D-A1FB-57D2BD415F6F}" destId="{C2195BC8-DEDE-C742-B1E9-BC35E7FB9FCF}" srcOrd="0" destOrd="0" presId="urn:microsoft.com/office/officeart/2008/layout/HorizontalMultiLevelHierarchy"/>
    <dgm:cxn modelId="{C138FC40-AA5E-4C05-8178-F62F1417E499}" type="presParOf" srcId="{DDC35A14-F1D8-F54D-A1FB-57D2BD415F6F}" destId="{6205C62E-7219-8243-88E5-0404320C74B2}" srcOrd="1" destOrd="0" presId="urn:microsoft.com/office/officeart/2008/layout/HorizontalMultiLevelHierarchy"/>
    <dgm:cxn modelId="{7C9BFF6B-84FB-4441-9C3B-D9708CE1825B}" type="presParOf" srcId="{E2317474-C0F6-FD46-BACC-3095D2E24A3E}" destId="{C8AC958D-7481-A941-B530-47505025981D}" srcOrd="4" destOrd="0" presId="urn:microsoft.com/office/officeart/2008/layout/HorizontalMultiLevelHierarchy"/>
    <dgm:cxn modelId="{D39ABD70-468F-46F0-A7D5-6C3D7EA18D75}" type="presParOf" srcId="{C8AC958D-7481-A941-B530-47505025981D}" destId="{10D76321-B787-AB46-AE1C-859374B6F05A}" srcOrd="0" destOrd="0" presId="urn:microsoft.com/office/officeart/2008/layout/HorizontalMultiLevelHierarchy"/>
    <dgm:cxn modelId="{C6F89E53-BD85-4386-AD20-C8971363ABBE}" type="presParOf" srcId="{E2317474-C0F6-FD46-BACC-3095D2E24A3E}" destId="{64CDB3B6-55E3-AE40-A3B6-4CBBA70C0F7A}" srcOrd="5" destOrd="0" presId="urn:microsoft.com/office/officeart/2008/layout/HorizontalMultiLevelHierarchy"/>
    <dgm:cxn modelId="{FCE24EDD-A899-4BBB-BF45-E8CCE9EB670D}" type="presParOf" srcId="{64CDB3B6-55E3-AE40-A3B6-4CBBA70C0F7A}" destId="{282B55F3-2068-E74D-8167-945251A40238}" srcOrd="0" destOrd="0" presId="urn:microsoft.com/office/officeart/2008/layout/HorizontalMultiLevelHierarchy"/>
    <dgm:cxn modelId="{537752C2-7A37-42DC-B258-E57DD9B6DFC9}" type="presParOf" srcId="{64CDB3B6-55E3-AE40-A3B6-4CBBA70C0F7A}" destId="{7F4774E6-1C20-384E-802C-3483B771A377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AB2FE47-4E0F-5C41-B9B7-D4B0FAF5314A}" type="doc">
      <dgm:prSet loTypeId="urn:microsoft.com/office/officeart/2008/layout/HorizontalMultiLevelHierarchy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367FE5C-03E3-2140-B689-77A68DBC087C}">
      <dgm:prSet phldrT="[Текст]"/>
      <dgm:spPr/>
      <dgm:t>
        <a:bodyPr/>
        <a:lstStyle/>
        <a:p>
          <a:r>
            <a:rPr lang="ru-RU"/>
            <a:t>Методы создания условий или организации развития у детей пер- вичных представлений и приобретения детьми опыта поведения и деятельности </a:t>
          </a:r>
        </a:p>
      </dgm:t>
    </dgm:pt>
    <dgm:pt modelId="{FFA5D2AA-00F1-344E-930F-F234E4FA0F36}" type="parTrans" cxnId="{E0618B98-99B0-9443-9EAB-A65D56F6B442}">
      <dgm:prSet/>
      <dgm:spPr/>
      <dgm:t>
        <a:bodyPr/>
        <a:lstStyle/>
        <a:p>
          <a:endParaRPr lang="ru-RU"/>
        </a:p>
      </dgm:t>
    </dgm:pt>
    <dgm:pt modelId="{4AE00857-0018-BB4C-A366-9362F2C1AC8B}" type="sibTrans" cxnId="{E0618B98-99B0-9443-9EAB-A65D56F6B442}">
      <dgm:prSet/>
      <dgm:spPr/>
      <dgm:t>
        <a:bodyPr/>
        <a:lstStyle/>
        <a:p>
          <a:endParaRPr lang="ru-RU"/>
        </a:p>
      </dgm:t>
    </dgm:pt>
    <dgm:pt modelId="{AF3321AE-DEF1-344A-9C2E-BDF694829046}">
      <dgm:prSet phldrT="[Текст]"/>
      <dgm:spPr/>
      <dgm:t>
        <a:bodyPr/>
        <a:lstStyle/>
        <a:p>
          <a:r>
            <a:rPr lang="ru-RU"/>
            <a:t>Приучение </a:t>
          </a:r>
        </a:p>
      </dgm:t>
    </dgm:pt>
    <dgm:pt modelId="{9D91E134-F2CF-6848-AC94-D8C7C164C6CD}" type="parTrans" cxnId="{1B364E1D-9855-AD49-8974-4D94329F43B7}">
      <dgm:prSet/>
      <dgm:spPr/>
      <dgm:t>
        <a:bodyPr/>
        <a:lstStyle/>
        <a:p>
          <a:endParaRPr lang="ru-RU"/>
        </a:p>
      </dgm:t>
    </dgm:pt>
    <dgm:pt modelId="{3717700F-1681-344D-8AA5-7FA739457F50}" type="sibTrans" cxnId="{1B364E1D-9855-AD49-8974-4D94329F43B7}">
      <dgm:prSet/>
      <dgm:spPr/>
      <dgm:t>
        <a:bodyPr/>
        <a:lstStyle/>
        <a:p>
          <a:endParaRPr lang="ru-RU"/>
        </a:p>
      </dgm:t>
    </dgm:pt>
    <dgm:pt modelId="{DCDCD788-52E5-4248-99DA-EB028A2B4108}">
      <dgm:prSet phldrT="[Текст]"/>
      <dgm:spPr/>
      <dgm:t>
        <a:bodyPr/>
        <a:lstStyle/>
        <a:p>
          <a:r>
            <a:rPr lang="ru-RU"/>
            <a:t>Упражнение </a:t>
          </a:r>
        </a:p>
      </dgm:t>
    </dgm:pt>
    <dgm:pt modelId="{9B4516D6-9116-EF49-B806-713CB7556FC2}" type="parTrans" cxnId="{7C5E4D7A-13B8-7F47-8569-64E0B9D765B8}">
      <dgm:prSet/>
      <dgm:spPr/>
      <dgm:t>
        <a:bodyPr/>
        <a:lstStyle/>
        <a:p>
          <a:endParaRPr lang="ru-RU"/>
        </a:p>
      </dgm:t>
    </dgm:pt>
    <dgm:pt modelId="{F3B9982A-BDC9-F741-A996-7A4CE675EF08}" type="sibTrans" cxnId="{7C5E4D7A-13B8-7F47-8569-64E0B9D765B8}">
      <dgm:prSet/>
      <dgm:spPr/>
      <dgm:t>
        <a:bodyPr/>
        <a:lstStyle/>
        <a:p>
          <a:endParaRPr lang="ru-RU"/>
        </a:p>
      </dgm:t>
    </dgm:pt>
    <dgm:pt modelId="{8A68DC5B-CDB9-6E4C-9857-4BC660ED861D}">
      <dgm:prSet phldrT="[Текст]"/>
      <dgm:spPr/>
      <dgm:t>
        <a:bodyPr/>
        <a:lstStyle/>
        <a:p>
          <a:r>
            <a:rPr lang="ru-RU"/>
            <a:t>Образовательные ситуации</a:t>
          </a:r>
        </a:p>
      </dgm:t>
    </dgm:pt>
    <dgm:pt modelId="{040CB739-95E7-9948-9759-AE42E9077C01}" type="parTrans" cxnId="{5B45672E-25CD-8A45-8922-AE1B26EA4B0F}">
      <dgm:prSet/>
      <dgm:spPr/>
      <dgm:t>
        <a:bodyPr/>
        <a:lstStyle/>
        <a:p>
          <a:endParaRPr lang="ru-RU"/>
        </a:p>
      </dgm:t>
    </dgm:pt>
    <dgm:pt modelId="{B9D46F1C-C49E-2D4B-80BE-C85CB2DDB3C9}" type="sibTrans" cxnId="{5B45672E-25CD-8A45-8922-AE1B26EA4B0F}">
      <dgm:prSet/>
      <dgm:spPr/>
      <dgm:t>
        <a:bodyPr/>
        <a:lstStyle/>
        <a:p>
          <a:endParaRPr lang="ru-RU"/>
        </a:p>
      </dgm:t>
    </dgm:pt>
    <dgm:pt modelId="{55A95E13-9C62-7D4C-B4C4-10DA8011A8AE}" type="pres">
      <dgm:prSet presAssocID="{FAB2FE47-4E0F-5C41-B9B7-D4B0FAF5314A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C2E9F054-EE3B-1848-BD78-8930B432553D}" type="pres">
      <dgm:prSet presAssocID="{0367FE5C-03E3-2140-B689-77A68DBC087C}" presName="root1" presStyleCnt="0"/>
      <dgm:spPr/>
    </dgm:pt>
    <dgm:pt modelId="{B2C7036A-A260-2747-A30F-C78A294987AD}" type="pres">
      <dgm:prSet presAssocID="{0367FE5C-03E3-2140-B689-77A68DBC087C}" presName="LevelOneTextNode" presStyleLbl="node0" presStyleIdx="0" presStyleCnt="1">
        <dgm:presLayoutVars>
          <dgm:chPref val="3"/>
        </dgm:presLayoutVars>
      </dgm:prSet>
      <dgm:spPr/>
    </dgm:pt>
    <dgm:pt modelId="{E2317474-C0F6-FD46-BACC-3095D2E24A3E}" type="pres">
      <dgm:prSet presAssocID="{0367FE5C-03E3-2140-B689-77A68DBC087C}" presName="level2hierChild" presStyleCnt="0"/>
      <dgm:spPr/>
    </dgm:pt>
    <dgm:pt modelId="{43C8CB40-D990-6A4E-89D0-1EE3666A8F83}" type="pres">
      <dgm:prSet presAssocID="{9D91E134-F2CF-6848-AC94-D8C7C164C6CD}" presName="conn2-1" presStyleLbl="parChTrans1D2" presStyleIdx="0" presStyleCnt="3"/>
      <dgm:spPr/>
    </dgm:pt>
    <dgm:pt modelId="{9E2E984E-3D06-A849-8E41-B49DF8CCADC8}" type="pres">
      <dgm:prSet presAssocID="{9D91E134-F2CF-6848-AC94-D8C7C164C6CD}" presName="connTx" presStyleLbl="parChTrans1D2" presStyleIdx="0" presStyleCnt="3"/>
      <dgm:spPr/>
    </dgm:pt>
    <dgm:pt modelId="{F10F0965-A8DE-C341-9823-C4DC7F87DE99}" type="pres">
      <dgm:prSet presAssocID="{AF3321AE-DEF1-344A-9C2E-BDF694829046}" presName="root2" presStyleCnt="0"/>
      <dgm:spPr/>
    </dgm:pt>
    <dgm:pt modelId="{0362D85A-9897-5048-AB8F-124691F33EAE}" type="pres">
      <dgm:prSet presAssocID="{AF3321AE-DEF1-344A-9C2E-BDF694829046}" presName="LevelTwoTextNode" presStyleLbl="node2" presStyleIdx="0" presStyleCnt="3">
        <dgm:presLayoutVars>
          <dgm:chPref val="3"/>
        </dgm:presLayoutVars>
      </dgm:prSet>
      <dgm:spPr/>
    </dgm:pt>
    <dgm:pt modelId="{4C7634B6-7775-7844-9418-F3481A4C8024}" type="pres">
      <dgm:prSet presAssocID="{AF3321AE-DEF1-344A-9C2E-BDF694829046}" presName="level3hierChild" presStyleCnt="0"/>
      <dgm:spPr/>
    </dgm:pt>
    <dgm:pt modelId="{866B6142-CB2C-C64B-AD38-85136A42D802}" type="pres">
      <dgm:prSet presAssocID="{9B4516D6-9116-EF49-B806-713CB7556FC2}" presName="conn2-1" presStyleLbl="parChTrans1D2" presStyleIdx="1" presStyleCnt="3"/>
      <dgm:spPr/>
    </dgm:pt>
    <dgm:pt modelId="{50356137-6169-F54F-B44A-B911875A4D7D}" type="pres">
      <dgm:prSet presAssocID="{9B4516D6-9116-EF49-B806-713CB7556FC2}" presName="connTx" presStyleLbl="parChTrans1D2" presStyleIdx="1" presStyleCnt="3"/>
      <dgm:spPr/>
    </dgm:pt>
    <dgm:pt modelId="{DDC35A14-F1D8-F54D-A1FB-57D2BD415F6F}" type="pres">
      <dgm:prSet presAssocID="{DCDCD788-52E5-4248-99DA-EB028A2B4108}" presName="root2" presStyleCnt="0"/>
      <dgm:spPr/>
    </dgm:pt>
    <dgm:pt modelId="{C2195BC8-DEDE-C742-B1E9-BC35E7FB9FCF}" type="pres">
      <dgm:prSet presAssocID="{DCDCD788-52E5-4248-99DA-EB028A2B4108}" presName="LevelTwoTextNode" presStyleLbl="node2" presStyleIdx="1" presStyleCnt="3">
        <dgm:presLayoutVars>
          <dgm:chPref val="3"/>
        </dgm:presLayoutVars>
      </dgm:prSet>
      <dgm:spPr/>
    </dgm:pt>
    <dgm:pt modelId="{6205C62E-7219-8243-88E5-0404320C74B2}" type="pres">
      <dgm:prSet presAssocID="{DCDCD788-52E5-4248-99DA-EB028A2B4108}" presName="level3hierChild" presStyleCnt="0"/>
      <dgm:spPr/>
    </dgm:pt>
    <dgm:pt modelId="{C8AC958D-7481-A941-B530-47505025981D}" type="pres">
      <dgm:prSet presAssocID="{040CB739-95E7-9948-9759-AE42E9077C01}" presName="conn2-1" presStyleLbl="parChTrans1D2" presStyleIdx="2" presStyleCnt="3"/>
      <dgm:spPr/>
    </dgm:pt>
    <dgm:pt modelId="{10D76321-B787-AB46-AE1C-859374B6F05A}" type="pres">
      <dgm:prSet presAssocID="{040CB739-95E7-9948-9759-AE42E9077C01}" presName="connTx" presStyleLbl="parChTrans1D2" presStyleIdx="2" presStyleCnt="3"/>
      <dgm:spPr/>
    </dgm:pt>
    <dgm:pt modelId="{64CDB3B6-55E3-AE40-A3B6-4CBBA70C0F7A}" type="pres">
      <dgm:prSet presAssocID="{8A68DC5B-CDB9-6E4C-9857-4BC660ED861D}" presName="root2" presStyleCnt="0"/>
      <dgm:spPr/>
    </dgm:pt>
    <dgm:pt modelId="{282B55F3-2068-E74D-8167-945251A40238}" type="pres">
      <dgm:prSet presAssocID="{8A68DC5B-CDB9-6E4C-9857-4BC660ED861D}" presName="LevelTwoTextNode" presStyleLbl="node2" presStyleIdx="2" presStyleCnt="3">
        <dgm:presLayoutVars>
          <dgm:chPref val="3"/>
        </dgm:presLayoutVars>
      </dgm:prSet>
      <dgm:spPr/>
    </dgm:pt>
    <dgm:pt modelId="{7F4774E6-1C20-384E-802C-3483B771A377}" type="pres">
      <dgm:prSet presAssocID="{8A68DC5B-CDB9-6E4C-9857-4BC660ED861D}" presName="level3hierChild" presStyleCnt="0"/>
      <dgm:spPr/>
    </dgm:pt>
  </dgm:ptLst>
  <dgm:cxnLst>
    <dgm:cxn modelId="{C46FF905-A456-4F1F-BD74-8E948B135159}" type="presOf" srcId="{FAB2FE47-4E0F-5C41-B9B7-D4B0FAF5314A}" destId="{55A95E13-9C62-7D4C-B4C4-10DA8011A8AE}" srcOrd="0" destOrd="0" presId="urn:microsoft.com/office/officeart/2008/layout/HorizontalMultiLevelHierarchy"/>
    <dgm:cxn modelId="{9D9B150F-426F-43C4-8060-AAF954C344B2}" type="presOf" srcId="{DCDCD788-52E5-4248-99DA-EB028A2B4108}" destId="{C2195BC8-DEDE-C742-B1E9-BC35E7FB9FCF}" srcOrd="0" destOrd="0" presId="urn:microsoft.com/office/officeart/2008/layout/HorizontalMultiLevelHierarchy"/>
    <dgm:cxn modelId="{1B364E1D-9855-AD49-8974-4D94329F43B7}" srcId="{0367FE5C-03E3-2140-B689-77A68DBC087C}" destId="{AF3321AE-DEF1-344A-9C2E-BDF694829046}" srcOrd="0" destOrd="0" parTransId="{9D91E134-F2CF-6848-AC94-D8C7C164C6CD}" sibTransId="{3717700F-1681-344D-8AA5-7FA739457F50}"/>
    <dgm:cxn modelId="{1C97EE29-AC30-438E-BCC8-A5ACCD6FE67D}" type="presOf" srcId="{8A68DC5B-CDB9-6E4C-9857-4BC660ED861D}" destId="{282B55F3-2068-E74D-8167-945251A40238}" srcOrd="0" destOrd="0" presId="urn:microsoft.com/office/officeart/2008/layout/HorizontalMultiLevelHierarchy"/>
    <dgm:cxn modelId="{5B45672E-25CD-8A45-8922-AE1B26EA4B0F}" srcId="{0367FE5C-03E3-2140-B689-77A68DBC087C}" destId="{8A68DC5B-CDB9-6E4C-9857-4BC660ED861D}" srcOrd="2" destOrd="0" parTransId="{040CB739-95E7-9948-9759-AE42E9077C01}" sibTransId="{B9D46F1C-C49E-2D4B-80BE-C85CB2DDB3C9}"/>
    <dgm:cxn modelId="{E314CD63-1954-4BB2-8A3D-A8F7FA1DE3F8}" type="presOf" srcId="{0367FE5C-03E3-2140-B689-77A68DBC087C}" destId="{B2C7036A-A260-2747-A30F-C78A294987AD}" srcOrd="0" destOrd="0" presId="urn:microsoft.com/office/officeart/2008/layout/HorizontalMultiLevelHierarchy"/>
    <dgm:cxn modelId="{331DC845-5463-4CB9-A8DB-B98A814FEB12}" type="presOf" srcId="{9B4516D6-9116-EF49-B806-713CB7556FC2}" destId="{866B6142-CB2C-C64B-AD38-85136A42D802}" srcOrd="0" destOrd="0" presId="urn:microsoft.com/office/officeart/2008/layout/HorizontalMultiLevelHierarchy"/>
    <dgm:cxn modelId="{93CC0E66-41F8-45F6-8819-D58DF7263D58}" type="presOf" srcId="{AF3321AE-DEF1-344A-9C2E-BDF694829046}" destId="{0362D85A-9897-5048-AB8F-124691F33EAE}" srcOrd="0" destOrd="0" presId="urn:microsoft.com/office/officeart/2008/layout/HorizontalMultiLevelHierarchy"/>
    <dgm:cxn modelId="{8AD14E68-DB8F-4FCB-B296-77A6FF3E3AB8}" type="presOf" srcId="{040CB739-95E7-9948-9759-AE42E9077C01}" destId="{C8AC958D-7481-A941-B530-47505025981D}" srcOrd="0" destOrd="0" presId="urn:microsoft.com/office/officeart/2008/layout/HorizontalMultiLevelHierarchy"/>
    <dgm:cxn modelId="{EDF97E6B-ABFD-4C9D-8454-0EA4D03AD5D1}" type="presOf" srcId="{9D91E134-F2CF-6848-AC94-D8C7C164C6CD}" destId="{43C8CB40-D990-6A4E-89D0-1EE3666A8F83}" srcOrd="0" destOrd="0" presId="urn:microsoft.com/office/officeart/2008/layout/HorizontalMultiLevelHierarchy"/>
    <dgm:cxn modelId="{F4967879-F9AB-434B-85A3-87E780609B8F}" type="presOf" srcId="{9B4516D6-9116-EF49-B806-713CB7556FC2}" destId="{50356137-6169-F54F-B44A-B911875A4D7D}" srcOrd="1" destOrd="0" presId="urn:microsoft.com/office/officeart/2008/layout/HorizontalMultiLevelHierarchy"/>
    <dgm:cxn modelId="{7C5E4D7A-13B8-7F47-8569-64E0B9D765B8}" srcId="{0367FE5C-03E3-2140-B689-77A68DBC087C}" destId="{DCDCD788-52E5-4248-99DA-EB028A2B4108}" srcOrd="1" destOrd="0" parTransId="{9B4516D6-9116-EF49-B806-713CB7556FC2}" sibTransId="{F3B9982A-BDC9-F741-A996-7A4CE675EF08}"/>
    <dgm:cxn modelId="{E0618B98-99B0-9443-9EAB-A65D56F6B442}" srcId="{FAB2FE47-4E0F-5C41-B9B7-D4B0FAF5314A}" destId="{0367FE5C-03E3-2140-B689-77A68DBC087C}" srcOrd="0" destOrd="0" parTransId="{FFA5D2AA-00F1-344E-930F-F234E4FA0F36}" sibTransId="{4AE00857-0018-BB4C-A366-9362F2C1AC8B}"/>
    <dgm:cxn modelId="{177A80A7-E6E6-4870-B881-85966361AA8E}" type="presOf" srcId="{040CB739-95E7-9948-9759-AE42E9077C01}" destId="{10D76321-B787-AB46-AE1C-859374B6F05A}" srcOrd="1" destOrd="0" presId="urn:microsoft.com/office/officeart/2008/layout/HorizontalMultiLevelHierarchy"/>
    <dgm:cxn modelId="{8FC4C0E5-25CF-4F2F-BCCA-AC615E1CEAD9}" type="presOf" srcId="{9D91E134-F2CF-6848-AC94-D8C7C164C6CD}" destId="{9E2E984E-3D06-A849-8E41-B49DF8CCADC8}" srcOrd="1" destOrd="0" presId="urn:microsoft.com/office/officeart/2008/layout/HorizontalMultiLevelHierarchy"/>
    <dgm:cxn modelId="{BD1FC052-EF60-4412-9D08-B9AB9E194C42}" type="presParOf" srcId="{55A95E13-9C62-7D4C-B4C4-10DA8011A8AE}" destId="{C2E9F054-EE3B-1848-BD78-8930B432553D}" srcOrd="0" destOrd="0" presId="urn:microsoft.com/office/officeart/2008/layout/HorizontalMultiLevelHierarchy"/>
    <dgm:cxn modelId="{B191081C-34B5-43ED-BFAA-4D8646D1F793}" type="presParOf" srcId="{C2E9F054-EE3B-1848-BD78-8930B432553D}" destId="{B2C7036A-A260-2747-A30F-C78A294987AD}" srcOrd="0" destOrd="0" presId="urn:microsoft.com/office/officeart/2008/layout/HorizontalMultiLevelHierarchy"/>
    <dgm:cxn modelId="{9EC962A8-8BD9-4E7D-988B-F577D832A05B}" type="presParOf" srcId="{C2E9F054-EE3B-1848-BD78-8930B432553D}" destId="{E2317474-C0F6-FD46-BACC-3095D2E24A3E}" srcOrd="1" destOrd="0" presId="urn:microsoft.com/office/officeart/2008/layout/HorizontalMultiLevelHierarchy"/>
    <dgm:cxn modelId="{0F979656-F93B-40D8-8867-8CC81B0E3793}" type="presParOf" srcId="{E2317474-C0F6-FD46-BACC-3095D2E24A3E}" destId="{43C8CB40-D990-6A4E-89D0-1EE3666A8F83}" srcOrd="0" destOrd="0" presId="urn:microsoft.com/office/officeart/2008/layout/HorizontalMultiLevelHierarchy"/>
    <dgm:cxn modelId="{AF41113D-C1E3-44E7-820E-9E6C20982340}" type="presParOf" srcId="{43C8CB40-D990-6A4E-89D0-1EE3666A8F83}" destId="{9E2E984E-3D06-A849-8E41-B49DF8CCADC8}" srcOrd="0" destOrd="0" presId="urn:microsoft.com/office/officeart/2008/layout/HorizontalMultiLevelHierarchy"/>
    <dgm:cxn modelId="{83450347-7C90-400B-ADEA-50A2008A4F6C}" type="presParOf" srcId="{E2317474-C0F6-FD46-BACC-3095D2E24A3E}" destId="{F10F0965-A8DE-C341-9823-C4DC7F87DE99}" srcOrd="1" destOrd="0" presId="urn:microsoft.com/office/officeart/2008/layout/HorizontalMultiLevelHierarchy"/>
    <dgm:cxn modelId="{4FD8A265-C1A4-45D6-B0E9-FA0AE78BDB77}" type="presParOf" srcId="{F10F0965-A8DE-C341-9823-C4DC7F87DE99}" destId="{0362D85A-9897-5048-AB8F-124691F33EAE}" srcOrd="0" destOrd="0" presId="urn:microsoft.com/office/officeart/2008/layout/HorizontalMultiLevelHierarchy"/>
    <dgm:cxn modelId="{3A324149-2B24-4C09-B752-5B907495F58D}" type="presParOf" srcId="{F10F0965-A8DE-C341-9823-C4DC7F87DE99}" destId="{4C7634B6-7775-7844-9418-F3481A4C8024}" srcOrd="1" destOrd="0" presId="urn:microsoft.com/office/officeart/2008/layout/HorizontalMultiLevelHierarchy"/>
    <dgm:cxn modelId="{9F080AB2-38FB-466B-A937-D262194EA2A5}" type="presParOf" srcId="{E2317474-C0F6-FD46-BACC-3095D2E24A3E}" destId="{866B6142-CB2C-C64B-AD38-85136A42D802}" srcOrd="2" destOrd="0" presId="urn:microsoft.com/office/officeart/2008/layout/HorizontalMultiLevelHierarchy"/>
    <dgm:cxn modelId="{89ABD888-4E9A-463E-ACD6-570AFA6806CC}" type="presParOf" srcId="{866B6142-CB2C-C64B-AD38-85136A42D802}" destId="{50356137-6169-F54F-B44A-B911875A4D7D}" srcOrd="0" destOrd="0" presId="urn:microsoft.com/office/officeart/2008/layout/HorizontalMultiLevelHierarchy"/>
    <dgm:cxn modelId="{CB50E25C-D9B3-404E-9B0C-7D3665428A13}" type="presParOf" srcId="{E2317474-C0F6-FD46-BACC-3095D2E24A3E}" destId="{DDC35A14-F1D8-F54D-A1FB-57D2BD415F6F}" srcOrd="3" destOrd="0" presId="urn:microsoft.com/office/officeart/2008/layout/HorizontalMultiLevelHierarchy"/>
    <dgm:cxn modelId="{340E19B5-029D-4CD2-8071-8A78D692FD83}" type="presParOf" srcId="{DDC35A14-F1D8-F54D-A1FB-57D2BD415F6F}" destId="{C2195BC8-DEDE-C742-B1E9-BC35E7FB9FCF}" srcOrd="0" destOrd="0" presId="urn:microsoft.com/office/officeart/2008/layout/HorizontalMultiLevelHierarchy"/>
    <dgm:cxn modelId="{15B519DE-E7B2-45F8-9E69-B7D218FB4737}" type="presParOf" srcId="{DDC35A14-F1D8-F54D-A1FB-57D2BD415F6F}" destId="{6205C62E-7219-8243-88E5-0404320C74B2}" srcOrd="1" destOrd="0" presId="urn:microsoft.com/office/officeart/2008/layout/HorizontalMultiLevelHierarchy"/>
    <dgm:cxn modelId="{55457705-9B1B-4565-94D9-3001728478C1}" type="presParOf" srcId="{E2317474-C0F6-FD46-BACC-3095D2E24A3E}" destId="{C8AC958D-7481-A941-B530-47505025981D}" srcOrd="4" destOrd="0" presId="urn:microsoft.com/office/officeart/2008/layout/HorizontalMultiLevelHierarchy"/>
    <dgm:cxn modelId="{52059C09-CC9D-4D91-AC5E-FD9890F166B7}" type="presParOf" srcId="{C8AC958D-7481-A941-B530-47505025981D}" destId="{10D76321-B787-AB46-AE1C-859374B6F05A}" srcOrd="0" destOrd="0" presId="urn:microsoft.com/office/officeart/2008/layout/HorizontalMultiLevelHierarchy"/>
    <dgm:cxn modelId="{00233C5E-876A-4399-B3E5-9CFE18085249}" type="presParOf" srcId="{E2317474-C0F6-FD46-BACC-3095D2E24A3E}" destId="{64CDB3B6-55E3-AE40-A3B6-4CBBA70C0F7A}" srcOrd="5" destOrd="0" presId="urn:microsoft.com/office/officeart/2008/layout/HorizontalMultiLevelHierarchy"/>
    <dgm:cxn modelId="{E48CC824-C79E-4514-B5FF-953998972E43}" type="presParOf" srcId="{64CDB3B6-55E3-AE40-A3B6-4CBBA70C0F7A}" destId="{282B55F3-2068-E74D-8167-945251A40238}" srcOrd="0" destOrd="0" presId="urn:microsoft.com/office/officeart/2008/layout/HorizontalMultiLevelHierarchy"/>
    <dgm:cxn modelId="{E9070E6C-50C8-4AE1-B81A-E53D77724F60}" type="presParOf" srcId="{64CDB3B6-55E3-AE40-A3B6-4CBBA70C0F7A}" destId="{7F4774E6-1C20-384E-802C-3483B771A377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FAB2FE47-4E0F-5C41-B9B7-D4B0FAF5314A}" type="doc">
      <dgm:prSet loTypeId="urn:microsoft.com/office/officeart/2008/layout/HorizontalMultiLevelHierarchy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367FE5C-03E3-2140-B689-77A68DBC087C}">
      <dgm:prSet phldrT="[Текст]"/>
      <dgm:spPr/>
      <dgm:t>
        <a:bodyPr/>
        <a:lstStyle/>
        <a:p>
          <a:r>
            <a:rPr lang="ru-RU"/>
            <a:t>Методы, способствующие осознанию детьми первичных представ- лений и опыта поведения и деятельности </a:t>
          </a:r>
        </a:p>
      </dgm:t>
    </dgm:pt>
    <dgm:pt modelId="{FFA5D2AA-00F1-344E-930F-F234E4FA0F36}" type="parTrans" cxnId="{E0618B98-99B0-9443-9EAB-A65D56F6B442}">
      <dgm:prSet/>
      <dgm:spPr/>
      <dgm:t>
        <a:bodyPr/>
        <a:lstStyle/>
        <a:p>
          <a:endParaRPr lang="ru-RU"/>
        </a:p>
      </dgm:t>
    </dgm:pt>
    <dgm:pt modelId="{4AE00857-0018-BB4C-A366-9362F2C1AC8B}" type="sibTrans" cxnId="{E0618B98-99B0-9443-9EAB-A65D56F6B442}">
      <dgm:prSet/>
      <dgm:spPr/>
      <dgm:t>
        <a:bodyPr/>
        <a:lstStyle/>
        <a:p>
          <a:endParaRPr lang="ru-RU"/>
        </a:p>
      </dgm:t>
    </dgm:pt>
    <dgm:pt modelId="{AF3321AE-DEF1-344A-9C2E-BDF694829046}">
      <dgm:prSet phldrT="[Текст]"/>
      <dgm:spPr/>
      <dgm:t>
        <a:bodyPr/>
        <a:lstStyle/>
        <a:p>
          <a:r>
            <a:rPr lang="ru-RU"/>
            <a:t>Рассказ взрослого </a:t>
          </a:r>
        </a:p>
      </dgm:t>
    </dgm:pt>
    <dgm:pt modelId="{9D91E134-F2CF-6848-AC94-D8C7C164C6CD}" type="parTrans" cxnId="{1B364E1D-9855-AD49-8974-4D94329F43B7}">
      <dgm:prSet/>
      <dgm:spPr/>
      <dgm:t>
        <a:bodyPr/>
        <a:lstStyle/>
        <a:p>
          <a:endParaRPr lang="ru-RU"/>
        </a:p>
      </dgm:t>
    </dgm:pt>
    <dgm:pt modelId="{3717700F-1681-344D-8AA5-7FA739457F50}" type="sibTrans" cxnId="{1B364E1D-9855-AD49-8974-4D94329F43B7}">
      <dgm:prSet/>
      <dgm:spPr/>
      <dgm:t>
        <a:bodyPr/>
        <a:lstStyle/>
        <a:p>
          <a:endParaRPr lang="ru-RU"/>
        </a:p>
      </dgm:t>
    </dgm:pt>
    <dgm:pt modelId="{DCDCD788-52E5-4248-99DA-EB028A2B4108}">
      <dgm:prSet phldrT="[Текст]"/>
      <dgm:spPr/>
      <dgm:t>
        <a:bodyPr/>
        <a:lstStyle/>
        <a:p>
          <a:r>
            <a:rPr lang="ru-RU"/>
            <a:t>Пояснение, разъяснение </a:t>
          </a:r>
        </a:p>
      </dgm:t>
    </dgm:pt>
    <dgm:pt modelId="{9B4516D6-9116-EF49-B806-713CB7556FC2}" type="parTrans" cxnId="{7C5E4D7A-13B8-7F47-8569-64E0B9D765B8}">
      <dgm:prSet/>
      <dgm:spPr/>
      <dgm:t>
        <a:bodyPr/>
        <a:lstStyle/>
        <a:p>
          <a:endParaRPr lang="ru-RU"/>
        </a:p>
      </dgm:t>
    </dgm:pt>
    <dgm:pt modelId="{F3B9982A-BDC9-F741-A996-7A4CE675EF08}" type="sibTrans" cxnId="{7C5E4D7A-13B8-7F47-8569-64E0B9D765B8}">
      <dgm:prSet/>
      <dgm:spPr/>
      <dgm:t>
        <a:bodyPr/>
        <a:lstStyle/>
        <a:p>
          <a:endParaRPr lang="ru-RU"/>
        </a:p>
      </dgm:t>
    </dgm:pt>
    <dgm:pt modelId="{8A68DC5B-CDB9-6E4C-9857-4BC660ED861D}">
      <dgm:prSet phldrT="[Текст]"/>
      <dgm:spPr/>
      <dgm:t>
        <a:bodyPr/>
        <a:lstStyle/>
        <a:p>
          <a:r>
            <a:rPr lang="ru-RU"/>
            <a:t>Беседа, чтение художественной литературы </a:t>
          </a:r>
        </a:p>
      </dgm:t>
    </dgm:pt>
    <dgm:pt modelId="{040CB739-95E7-9948-9759-AE42E9077C01}" type="parTrans" cxnId="{5B45672E-25CD-8A45-8922-AE1B26EA4B0F}">
      <dgm:prSet/>
      <dgm:spPr/>
      <dgm:t>
        <a:bodyPr/>
        <a:lstStyle/>
        <a:p>
          <a:endParaRPr lang="ru-RU"/>
        </a:p>
      </dgm:t>
    </dgm:pt>
    <dgm:pt modelId="{B9D46F1C-C49E-2D4B-80BE-C85CB2DDB3C9}" type="sibTrans" cxnId="{5B45672E-25CD-8A45-8922-AE1B26EA4B0F}">
      <dgm:prSet/>
      <dgm:spPr/>
      <dgm:t>
        <a:bodyPr/>
        <a:lstStyle/>
        <a:p>
          <a:endParaRPr lang="ru-RU"/>
        </a:p>
      </dgm:t>
    </dgm:pt>
    <dgm:pt modelId="{CD11DFAF-DD7C-C742-BF2D-A04C9E475B2D}">
      <dgm:prSet phldrT="[Текст]"/>
      <dgm:spPr/>
      <dgm:t>
        <a:bodyPr/>
        <a:lstStyle/>
        <a:p>
          <a:r>
            <a:rPr lang="ru-RU"/>
            <a:t>Обсуждение, рассматривание и обсуждение </a:t>
          </a:r>
        </a:p>
      </dgm:t>
    </dgm:pt>
    <dgm:pt modelId="{57567914-5C1E-D840-B72B-E98245BF2935}" type="parTrans" cxnId="{313B7CD9-386E-6B41-A547-A930DF5126D2}">
      <dgm:prSet/>
      <dgm:spPr/>
      <dgm:t>
        <a:bodyPr/>
        <a:lstStyle/>
        <a:p>
          <a:endParaRPr lang="ru-RU"/>
        </a:p>
      </dgm:t>
    </dgm:pt>
    <dgm:pt modelId="{B24CA778-E35D-2C4E-BF42-26FD94587F9D}" type="sibTrans" cxnId="{313B7CD9-386E-6B41-A547-A930DF5126D2}">
      <dgm:prSet/>
      <dgm:spPr/>
      <dgm:t>
        <a:bodyPr/>
        <a:lstStyle/>
        <a:p>
          <a:endParaRPr lang="ru-RU"/>
        </a:p>
      </dgm:t>
    </dgm:pt>
    <dgm:pt modelId="{5677B4F1-9D4C-874C-948E-E382F5A38D67}">
      <dgm:prSet phldrT="[Текст]"/>
      <dgm:spPr/>
      <dgm:t>
        <a:bodyPr/>
        <a:lstStyle/>
        <a:p>
          <a:r>
            <a:rPr lang="ru-RU"/>
            <a:t>Наблюдение </a:t>
          </a:r>
        </a:p>
      </dgm:t>
    </dgm:pt>
    <dgm:pt modelId="{5797DDD6-8918-CE4C-8B9A-3F7006B2041A}" type="parTrans" cxnId="{D51307E7-6FC3-FB41-A6B4-2DCFE31288B6}">
      <dgm:prSet/>
      <dgm:spPr/>
      <dgm:t>
        <a:bodyPr/>
        <a:lstStyle/>
        <a:p>
          <a:endParaRPr lang="ru-RU"/>
        </a:p>
      </dgm:t>
    </dgm:pt>
    <dgm:pt modelId="{ADAB4B3D-B126-1A4B-9B13-D16F0D28A53E}" type="sibTrans" cxnId="{D51307E7-6FC3-FB41-A6B4-2DCFE31288B6}">
      <dgm:prSet/>
      <dgm:spPr/>
      <dgm:t>
        <a:bodyPr/>
        <a:lstStyle/>
        <a:p>
          <a:endParaRPr lang="ru-RU"/>
        </a:p>
      </dgm:t>
    </dgm:pt>
    <dgm:pt modelId="{55A95E13-9C62-7D4C-B4C4-10DA8011A8AE}" type="pres">
      <dgm:prSet presAssocID="{FAB2FE47-4E0F-5C41-B9B7-D4B0FAF5314A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C2E9F054-EE3B-1848-BD78-8930B432553D}" type="pres">
      <dgm:prSet presAssocID="{0367FE5C-03E3-2140-B689-77A68DBC087C}" presName="root1" presStyleCnt="0"/>
      <dgm:spPr/>
    </dgm:pt>
    <dgm:pt modelId="{B2C7036A-A260-2747-A30F-C78A294987AD}" type="pres">
      <dgm:prSet presAssocID="{0367FE5C-03E3-2140-B689-77A68DBC087C}" presName="LevelOneTextNode" presStyleLbl="node0" presStyleIdx="0" presStyleCnt="1">
        <dgm:presLayoutVars>
          <dgm:chPref val="3"/>
        </dgm:presLayoutVars>
      </dgm:prSet>
      <dgm:spPr/>
    </dgm:pt>
    <dgm:pt modelId="{E2317474-C0F6-FD46-BACC-3095D2E24A3E}" type="pres">
      <dgm:prSet presAssocID="{0367FE5C-03E3-2140-B689-77A68DBC087C}" presName="level2hierChild" presStyleCnt="0"/>
      <dgm:spPr/>
    </dgm:pt>
    <dgm:pt modelId="{43C8CB40-D990-6A4E-89D0-1EE3666A8F83}" type="pres">
      <dgm:prSet presAssocID="{9D91E134-F2CF-6848-AC94-D8C7C164C6CD}" presName="conn2-1" presStyleLbl="parChTrans1D2" presStyleIdx="0" presStyleCnt="5"/>
      <dgm:spPr/>
    </dgm:pt>
    <dgm:pt modelId="{9E2E984E-3D06-A849-8E41-B49DF8CCADC8}" type="pres">
      <dgm:prSet presAssocID="{9D91E134-F2CF-6848-AC94-D8C7C164C6CD}" presName="connTx" presStyleLbl="parChTrans1D2" presStyleIdx="0" presStyleCnt="5"/>
      <dgm:spPr/>
    </dgm:pt>
    <dgm:pt modelId="{F10F0965-A8DE-C341-9823-C4DC7F87DE99}" type="pres">
      <dgm:prSet presAssocID="{AF3321AE-DEF1-344A-9C2E-BDF694829046}" presName="root2" presStyleCnt="0"/>
      <dgm:spPr/>
    </dgm:pt>
    <dgm:pt modelId="{0362D85A-9897-5048-AB8F-124691F33EAE}" type="pres">
      <dgm:prSet presAssocID="{AF3321AE-DEF1-344A-9C2E-BDF694829046}" presName="LevelTwoTextNode" presStyleLbl="node2" presStyleIdx="0" presStyleCnt="5">
        <dgm:presLayoutVars>
          <dgm:chPref val="3"/>
        </dgm:presLayoutVars>
      </dgm:prSet>
      <dgm:spPr/>
    </dgm:pt>
    <dgm:pt modelId="{4C7634B6-7775-7844-9418-F3481A4C8024}" type="pres">
      <dgm:prSet presAssocID="{AF3321AE-DEF1-344A-9C2E-BDF694829046}" presName="level3hierChild" presStyleCnt="0"/>
      <dgm:spPr/>
    </dgm:pt>
    <dgm:pt modelId="{866B6142-CB2C-C64B-AD38-85136A42D802}" type="pres">
      <dgm:prSet presAssocID="{9B4516D6-9116-EF49-B806-713CB7556FC2}" presName="conn2-1" presStyleLbl="parChTrans1D2" presStyleIdx="1" presStyleCnt="5"/>
      <dgm:spPr/>
    </dgm:pt>
    <dgm:pt modelId="{50356137-6169-F54F-B44A-B911875A4D7D}" type="pres">
      <dgm:prSet presAssocID="{9B4516D6-9116-EF49-B806-713CB7556FC2}" presName="connTx" presStyleLbl="parChTrans1D2" presStyleIdx="1" presStyleCnt="5"/>
      <dgm:spPr/>
    </dgm:pt>
    <dgm:pt modelId="{DDC35A14-F1D8-F54D-A1FB-57D2BD415F6F}" type="pres">
      <dgm:prSet presAssocID="{DCDCD788-52E5-4248-99DA-EB028A2B4108}" presName="root2" presStyleCnt="0"/>
      <dgm:spPr/>
    </dgm:pt>
    <dgm:pt modelId="{C2195BC8-DEDE-C742-B1E9-BC35E7FB9FCF}" type="pres">
      <dgm:prSet presAssocID="{DCDCD788-52E5-4248-99DA-EB028A2B4108}" presName="LevelTwoTextNode" presStyleLbl="node2" presStyleIdx="1" presStyleCnt="5">
        <dgm:presLayoutVars>
          <dgm:chPref val="3"/>
        </dgm:presLayoutVars>
      </dgm:prSet>
      <dgm:spPr/>
    </dgm:pt>
    <dgm:pt modelId="{6205C62E-7219-8243-88E5-0404320C74B2}" type="pres">
      <dgm:prSet presAssocID="{DCDCD788-52E5-4248-99DA-EB028A2B4108}" presName="level3hierChild" presStyleCnt="0"/>
      <dgm:spPr/>
    </dgm:pt>
    <dgm:pt modelId="{C8AC958D-7481-A941-B530-47505025981D}" type="pres">
      <dgm:prSet presAssocID="{040CB739-95E7-9948-9759-AE42E9077C01}" presName="conn2-1" presStyleLbl="parChTrans1D2" presStyleIdx="2" presStyleCnt="5"/>
      <dgm:spPr/>
    </dgm:pt>
    <dgm:pt modelId="{10D76321-B787-AB46-AE1C-859374B6F05A}" type="pres">
      <dgm:prSet presAssocID="{040CB739-95E7-9948-9759-AE42E9077C01}" presName="connTx" presStyleLbl="parChTrans1D2" presStyleIdx="2" presStyleCnt="5"/>
      <dgm:spPr/>
    </dgm:pt>
    <dgm:pt modelId="{64CDB3B6-55E3-AE40-A3B6-4CBBA70C0F7A}" type="pres">
      <dgm:prSet presAssocID="{8A68DC5B-CDB9-6E4C-9857-4BC660ED861D}" presName="root2" presStyleCnt="0"/>
      <dgm:spPr/>
    </dgm:pt>
    <dgm:pt modelId="{282B55F3-2068-E74D-8167-945251A40238}" type="pres">
      <dgm:prSet presAssocID="{8A68DC5B-CDB9-6E4C-9857-4BC660ED861D}" presName="LevelTwoTextNode" presStyleLbl="node2" presStyleIdx="2" presStyleCnt="5">
        <dgm:presLayoutVars>
          <dgm:chPref val="3"/>
        </dgm:presLayoutVars>
      </dgm:prSet>
      <dgm:spPr/>
    </dgm:pt>
    <dgm:pt modelId="{7F4774E6-1C20-384E-802C-3483B771A377}" type="pres">
      <dgm:prSet presAssocID="{8A68DC5B-CDB9-6E4C-9857-4BC660ED861D}" presName="level3hierChild" presStyleCnt="0"/>
      <dgm:spPr/>
    </dgm:pt>
    <dgm:pt modelId="{4A935C9C-0AA8-184C-8FA3-819646C05CA6}" type="pres">
      <dgm:prSet presAssocID="{57567914-5C1E-D840-B72B-E98245BF2935}" presName="conn2-1" presStyleLbl="parChTrans1D2" presStyleIdx="3" presStyleCnt="5"/>
      <dgm:spPr/>
    </dgm:pt>
    <dgm:pt modelId="{65660926-E49C-7B45-A435-B3B9B30503B8}" type="pres">
      <dgm:prSet presAssocID="{57567914-5C1E-D840-B72B-E98245BF2935}" presName="connTx" presStyleLbl="parChTrans1D2" presStyleIdx="3" presStyleCnt="5"/>
      <dgm:spPr/>
    </dgm:pt>
    <dgm:pt modelId="{E1567BAE-6DD5-FC44-B407-34F3C7E39DD4}" type="pres">
      <dgm:prSet presAssocID="{CD11DFAF-DD7C-C742-BF2D-A04C9E475B2D}" presName="root2" presStyleCnt="0"/>
      <dgm:spPr/>
    </dgm:pt>
    <dgm:pt modelId="{9CDD9ED5-142D-7E43-9F6A-BAC436ADB742}" type="pres">
      <dgm:prSet presAssocID="{CD11DFAF-DD7C-C742-BF2D-A04C9E475B2D}" presName="LevelTwoTextNode" presStyleLbl="node2" presStyleIdx="3" presStyleCnt="5">
        <dgm:presLayoutVars>
          <dgm:chPref val="3"/>
        </dgm:presLayoutVars>
      </dgm:prSet>
      <dgm:spPr/>
    </dgm:pt>
    <dgm:pt modelId="{6D74D560-8FE2-0445-8F76-E23A8E0E0E47}" type="pres">
      <dgm:prSet presAssocID="{CD11DFAF-DD7C-C742-BF2D-A04C9E475B2D}" presName="level3hierChild" presStyleCnt="0"/>
      <dgm:spPr/>
    </dgm:pt>
    <dgm:pt modelId="{4FCCA0F1-7AD4-934E-B21D-B5EBA75E9AC3}" type="pres">
      <dgm:prSet presAssocID="{5797DDD6-8918-CE4C-8B9A-3F7006B2041A}" presName="conn2-1" presStyleLbl="parChTrans1D2" presStyleIdx="4" presStyleCnt="5"/>
      <dgm:spPr/>
    </dgm:pt>
    <dgm:pt modelId="{4CE4DCC0-B1CB-624C-BF77-A364756E289A}" type="pres">
      <dgm:prSet presAssocID="{5797DDD6-8918-CE4C-8B9A-3F7006B2041A}" presName="connTx" presStyleLbl="parChTrans1D2" presStyleIdx="4" presStyleCnt="5"/>
      <dgm:spPr/>
    </dgm:pt>
    <dgm:pt modelId="{82B8452C-F7C4-F246-91CC-81A5640364C5}" type="pres">
      <dgm:prSet presAssocID="{5677B4F1-9D4C-874C-948E-E382F5A38D67}" presName="root2" presStyleCnt="0"/>
      <dgm:spPr/>
    </dgm:pt>
    <dgm:pt modelId="{2D0DFD29-C1DF-064D-8A24-BB3FC1660857}" type="pres">
      <dgm:prSet presAssocID="{5677B4F1-9D4C-874C-948E-E382F5A38D67}" presName="LevelTwoTextNode" presStyleLbl="node2" presStyleIdx="4" presStyleCnt="5">
        <dgm:presLayoutVars>
          <dgm:chPref val="3"/>
        </dgm:presLayoutVars>
      </dgm:prSet>
      <dgm:spPr/>
    </dgm:pt>
    <dgm:pt modelId="{523EDCED-EBCF-8A49-ACE0-0F7D156CD9C3}" type="pres">
      <dgm:prSet presAssocID="{5677B4F1-9D4C-874C-948E-E382F5A38D67}" presName="level3hierChild" presStyleCnt="0"/>
      <dgm:spPr/>
    </dgm:pt>
  </dgm:ptLst>
  <dgm:cxnLst>
    <dgm:cxn modelId="{A7553005-1153-4FDF-9476-7343BA8DDE23}" type="presOf" srcId="{0367FE5C-03E3-2140-B689-77A68DBC087C}" destId="{B2C7036A-A260-2747-A30F-C78A294987AD}" srcOrd="0" destOrd="0" presId="urn:microsoft.com/office/officeart/2008/layout/HorizontalMultiLevelHierarchy"/>
    <dgm:cxn modelId="{0CD9A411-1C11-45D4-A71B-034EC10C0BB8}" type="presOf" srcId="{040CB739-95E7-9948-9759-AE42E9077C01}" destId="{C8AC958D-7481-A941-B530-47505025981D}" srcOrd="0" destOrd="0" presId="urn:microsoft.com/office/officeart/2008/layout/HorizontalMultiLevelHierarchy"/>
    <dgm:cxn modelId="{35802716-5385-4976-AB0A-0F1ACB2A603D}" type="presOf" srcId="{5677B4F1-9D4C-874C-948E-E382F5A38D67}" destId="{2D0DFD29-C1DF-064D-8A24-BB3FC1660857}" srcOrd="0" destOrd="0" presId="urn:microsoft.com/office/officeart/2008/layout/HorizontalMultiLevelHierarchy"/>
    <dgm:cxn modelId="{1B364E1D-9855-AD49-8974-4D94329F43B7}" srcId="{0367FE5C-03E3-2140-B689-77A68DBC087C}" destId="{AF3321AE-DEF1-344A-9C2E-BDF694829046}" srcOrd="0" destOrd="0" parTransId="{9D91E134-F2CF-6848-AC94-D8C7C164C6CD}" sibTransId="{3717700F-1681-344D-8AA5-7FA739457F50}"/>
    <dgm:cxn modelId="{5B45672E-25CD-8A45-8922-AE1B26EA4B0F}" srcId="{0367FE5C-03E3-2140-B689-77A68DBC087C}" destId="{8A68DC5B-CDB9-6E4C-9857-4BC660ED861D}" srcOrd="2" destOrd="0" parTransId="{040CB739-95E7-9948-9759-AE42E9077C01}" sibTransId="{B9D46F1C-C49E-2D4B-80BE-C85CB2DDB3C9}"/>
    <dgm:cxn modelId="{523F125F-EC21-466E-9AC6-D2D5214B2390}" type="presOf" srcId="{AF3321AE-DEF1-344A-9C2E-BDF694829046}" destId="{0362D85A-9897-5048-AB8F-124691F33EAE}" srcOrd="0" destOrd="0" presId="urn:microsoft.com/office/officeart/2008/layout/HorizontalMultiLevelHierarchy"/>
    <dgm:cxn modelId="{FAE8044F-2582-4D97-9A1A-8BAE53467242}" type="presOf" srcId="{8A68DC5B-CDB9-6E4C-9857-4BC660ED861D}" destId="{282B55F3-2068-E74D-8167-945251A40238}" srcOrd="0" destOrd="0" presId="urn:microsoft.com/office/officeart/2008/layout/HorizontalMultiLevelHierarchy"/>
    <dgm:cxn modelId="{40A69F76-99D1-4A2D-A4D0-2D1DD2237340}" type="presOf" srcId="{5797DDD6-8918-CE4C-8B9A-3F7006B2041A}" destId="{4CE4DCC0-B1CB-624C-BF77-A364756E289A}" srcOrd="1" destOrd="0" presId="urn:microsoft.com/office/officeart/2008/layout/HorizontalMultiLevelHierarchy"/>
    <dgm:cxn modelId="{7C5E4D7A-13B8-7F47-8569-64E0B9D765B8}" srcId="{0367FE5C-03E3-2140-B689-77A68DBC087C}" destId="{DCDCD788-52E5-4248-99DA-EB028A2B4108}" srcOrd="1" destOrd="0" parTransId="{9B4516D6-9116-EF49-B806-713CB7556FC2}" sibTransId="{F3B9982A-BDC9-F741-A996-7A4CE675EF08}"/>
    <dgm:cxn modelId="{520CE784-4CCB-4982-8A80-09B939A74C83}" type="presOf" srcId="{9D91E134-F2CF-6848-AC94-D8C7C164C6CD}" destId="{43C8CB40-D990-6A4E-89D0-1EE3666A8F83}" srcOrd="0" destOrd="0" presId="urn:microsoft.com/office/officeart/2008/layout/HorizontalMultiLevelHierarchy"/>
    <dgm:cxn modelId="{E0618B98-99B0-9443-9EAB-A65D56F6B442}" srcId="{FAB2FE47-4E0F-5C41-B9B7-D4B0FAF5314A}" destId="{0367FE5C-03E3-2140-B689-77A68DBC087C}" srcOrd="0" destOrd="0" parTransId="{FFA5D2AA-00F1-344E-930F-F234E4FA0F36}" sibTransId="{4AE00857-0018-BB4C-A366-9362F2C1AC8B}"/>
    <dgm:cxn modelId="{1F0C8C9D-5A43-4CAF-9400-DDA4B05FD7EE}" type="presOf" srcId="{57567914-5C1E-D840-B72B-E98245BF2935}" destId="{65660926-E49C-7B45-A435-B3B9B30503B8}" srcOrd="1" destOrd="0" presId="urn:microsoft.com/office/officeart/2008/layout/HorizontalMultiLevelHierarchy"/>
    <dgm:cxn modelId="{D41793A1-9554-4903-BA83-9F1D37FBB186}" type="presOf" srcId="{CD11DFAF-DD7C-C742-BF2D-A04C9E475B2D}" destId="{9CDD9ED5-142D-7E43-9F6A-BAC436ADB742}" srcOrd="0" destOrd="0" presId="urn:microsoft.com/office/officeart/2008/layout/HorizontalMultiLevelHierarchy"/>
    <dgm:cxn modelId="{34725FA5-921E-43BC-A9A1-500689A59DBA}" type="presOf" srcId="{040CB739-95E7-9948-9759-AE42E9077C01}" destId="{10D76321-B787-AB46-AE1C-859374B6F05A}" srcOrd="1" destOrd="0" presId="urn:microsoft.com/office/officeart/2008/layout/HorizontalMultiLevelHierarchy"/>
    <dgm:cxn modelId="{AB6E6EB6-0B34-4428-BD0F-7C7E584A52E1}" type="presOf" srcId="{57567914-5C1E-D840-B72B-E98245BF2935}" destId="{4A935C9C-0AA8-184C-8FA3-819646C05CA6}" srcOrd="0" destOrd="0" presId="urn:microsoft.com/office/officeart/2008/layout/HorizontalMultiLevelHierarchy"/>
    <dgm:cxn modelId="{CC84A7B8-B398-4E6E-8B8D-1A2ED5C75F40}" type="presOf" srcId="{9B4516D6-9116-EF49-B806-713CB7556FC2}" destId="{50356137-6169-F54F-B44A-B911875A4D7D}" srcOrd="1" destOrd="0" presId="urn:microsoft.com/office/officeart/2008/layout/HorizontalMultiLevelHierarchy"/>
    <dgm:cxn modelId="{681F6FBD-DD45-4DEF-86B2-919BFC6ABBFE}" type="presOf" srcId="{9D91E134-F2CF-6848-AC94-D8C7C164C6CD}" destId="{9E2E984E-3D06-A849-8E41-B49DF8CCADC8}" srcOrd="1" destOrd="0" presId="urn:microsoft.com/office/officeart/2008/layout/HorizontalMultiLevelHierarchy"/>
    <dgm:cxn modelId="{FBBBE5C6-0BEF-42D3-8FAA-633160D3B38E}" type="presOf" srcId="{DCDCD788-52E5-4248-99DA-EB028A2B4108}" destId="{C2195BC8-DEDE-C742-B1E9-BC35E7FB9FCF}" srcOrd="0" destOrd="0" presId="urn:microsoft.com/office/officeart/2008/layout/HorizontalMultiLevelHierarchy"/>
    <dgm:cxn modelId="{313B7CD9-386E-6B41-A547-A930DF5126D2}" srcId="{0367FE5C-03E3-2140-B689-77A68DBC087C}" destId="{CD11DFAF-DD7C-C742-BF2D-A04C9E475B2D}" srcOrd="3" destOrd="0" parTransId="{57567914-5C1E-D840-B72B-E98245BF2935}" sibTransId="{B24CA778-E35D-2C4E-BF42-26FD94587F9D}"/>
    <dgm:cxn modelId="{7BAB29E1-BE60-4E1F-9981-A2BDEC4D5E7A}" type="presOf" srcId="{FAB2FE47-4E0F-5C41-B9B7-D4B0FAF5314A}" destId="{55A95E13-9C62-7D4C-B4C4-10DA8011A8AE}" srcOrd="0" destOrd="0" presId="urn:microsoft.com/office/officeart/2008/layout/HorizontalMultiLevelHierarchy"/>
    <dgm:cxn modelId="{1BE86FE6-502E-4602-98DB-88F76F588401}" type="presOf" srcId="{9B4516D6-9116-EF49-B806-713CB7556FC2}" destId="{866B6142-CB2C-C64B-AD38-85136A42D802}" srcOrd="0" destOrd="0" presId="urn:microsoft.com/office/officeart/2008/layout/HorizontalMultiLevelHierarchy"/>
    <dgm:cxn modelId="{D51307E7-6FC3-FB41-A6B4-2DCFE31288B6}" srcId="{0367FE5C-03E3-2140-B689-77A68DBC087C}" destId="{5677B4F1-9D4C-874C-948E-E382F5A38D67}" srcOrd="4" destOrd="0" parTransId="{5797DDD6-8918-CE4C-8B9A-3F7006B2041A}" sibTransId="{ADAB4B3D-B126-1A4B-9B13-D16F0D28A53E}"/>
    <dgm:cxn modelId="{08B77AF2-DB3B-4795-9C2F-98D39587444A}" type="presOf" srcId="{5797DDD6-8918-CE4C-8B9A-3F7006B2041A}" destId="{4FCCA0F1-7AD4-934E-B21D-B5EBA75E9AC3}" srcOrd="0" destOrd="0" presId="urn:microsoft.com/office/officeart/2008/layout/HorizontalMultiLevelHierarchy"/>
    <dgm:cxn modelId="{2C0E6FA1-3977-438F-8D48-6BC13476EB3D}" type="presParOf" srcId="{55A95E13-9C62-7D4C-B4C4-10DA8011A8AE}" destId="{C2E9F054-EE3B-1848-BD78-8930B432553D}" srcOrd="0" destOrd="0" presId="urn:microsoft.com/office/officeart/2008/layout/HorizontalMultiLevelHierarchy"/>
    <dgm:cxn modelId="{1EEBFD88-6994-49F7-A56E-32EB72EA6140}" type="presParOf" srcId="{C2E9F054-EE3B-1848-BD78-8930B432553D}" destId="{B2C7036A-A260-2747-A30F-C78A294987AD}" srcOrd="0" destOrd="0" presId="urn:microsoft.com/office/officeart/2008/layout/HorizontalMultiLevelHierarchy"/>
    <dgm:cxn modelId="{6DD5DB33-6C80-44AC-B8C1-F93827463350}" type="presParOf" srcId="{C2E9F054-EE3B-1848-BD78-8930B432553D}" destId="{E2317474-C0F6-FD46-BACC-3095D2E24A3E}" srcOrd="1" destOrd="0" presId="urn:microsoft.com/office/officeart/2008/layout/HorizontalMultiLevelHierarchy"/>
    <dgm:cxn modelId="{A116D80C-B6EA-494C-AD06-BA2FAED9D1F7}" type="presParOf" srcId="{E2317474-C0F6-FD46-BACC-3095D2E24A3E}" destId="{43C8CB40-D990-6A4E-89D0-1EE3666A8F83}" srcOrd="0" destOrd="0" presId="urn:microsoft.com/office/officeart/2008/layout/HorizontalMultiLevelHierarchy"/>
    <dgm:cxn modelId="{DCD7862D-A468-49A5-AA39-79446ACF518B}" type="presParOf" srcId="{43C8CB40-D990-6A4E-89D0-1EE3666A8F83}" destId="{9E2E984E-3D06-A849-8E41-B49DF8CCADC8}" srcOrd="0" destOrd="0" presId="urn:microsoft.com/office/officeart/2008/layout/HorizontalMultiLevelHierarchy"/>
    <dgm:cxn modelId="{467F8D7B-C1FF-42D2-B608-EDC16F70346B}" type="presParOf" srcId="{E2317474-C0F6-FD46-BACC-3095D2E24A3E}" destId="{F10F0965-A8DE-C341-9823-C4DC7F87DE99}" srcOrd="1" destOrd="0" presId="urn:microsoft.com/office/officeart/2008/layout/HorizontalMultiLevelHierarchy"/>
    <dgm:cxn modelId="{D096D24F-C3AA-4A76-965A-FC21C33A45FD}" type="presParOf" srcId="{F10F0965-A8DE-C341-9823-C4DC7F87DE99}" destId="{0362D85A-9897-5048-AB8F-124691F33EAE}" srcOrd="0" destOrd="0" presId="urn:microsoft.com/office/officeart/2008/layout/HorizontalMultiLevelHierarchy"/>
    <dgm:cxn modelId="{1BC4CDEC-6311-45F0-86F0-228FECFA55E4}" type="presParOf" srcId="{F10F0965-A8DE-C341-9823-C4DC7F87DE99}" destId="{4C7634B6-7775-7844-9418-F3481A4C8024}" srcOrd="1" destOrd="0" presId="urn:microsoft.com/office/officeart/2008/layout/HorizontalMultiLevelHierarchy"/>
    <dgm:cxn modelId="{93DA2517-5EB3-4CEC-AEEE-2C339B842618}" type="presParOf" srcId="{E2317474-C0F6-FD46-BACC-3095D2E24A3E}" destId="{866B6142-CB2C-C64B-AD38-85136A42D802}" srcOrd="2" destOrd="0" presId="urn:microsoft.com/office/officeart/2008/layout/HorizontalMultiLevelHierarchy"/>
    <dgm:cxn modelId="{EAA0988A-4BE4-4CFE-A535-60D82BB90464}" type="presParOf" srcId="{866B6142-CB2C-C64B-AD38-85136A42D802}" destId="{50356137-6169-F54F-B44A-B911875A4D7D}" srcOrd="0" destOrd="0" presId="urn:microsoft.com/office/officeart/2008/layout/HorizontalMultiLevelHierarchy"/>
    <dgm:cxn modelId="{BBDF5408-549B-4009-B698-7ADC113222CC}" type="presParOf" srcId="{E2317474-C0F6-FD46-BACC-3095D2E24A3E}" destId="{DDC35A14-F1D8-F54D-A1FB-57D2BD415F6F}" srcOrd="3" destOrd="0" presId="urn:microsoft.com/office/officeart/2008/layout/HorizontalMultiLevelHierarchy"/>
    <dgm:cxn modelId="{A984C857-86A4-455E-8DB6-7A6406DCF31A}" type="presParOf" srcId="{DDC35A14-F1D8-F54D-A1FB-57D2BD415F6F}" destId="{C2195BC8-DEDE-C742-B1E9-BC35E7FB9FCF}" srcOrd="0" destOrd="0" presId="urn:microsoft.com/office/officeart/2008/layout/HorizontalMultiLevelHierarchy"/>
    <dgm:cxn modelId="{D3169270-41CA-44E1-84AD-752E63C98368}" type="presParOf" srcId="{DDC35A14-F1D8-F54D-A1FB-57D2BD415F6F}" destId="{6205C62E-7219-8243-88E5-0404320C74B2}" srcOrd="1" destOrd="0" presId="urn:microsoft.com/office/officeart/2008/layout/HorizontalMultiLevelHierarchy"/>
    <dgm:cxn modelId="{2C65FBE6-8181-46DA-8A0E-6682B9EE0A69}" type="presParOf" srcId="{E2317474-C0F6-FD46-BACC-3095D2E24A3E}" destId="{C8AC958D-7481-A941-B530-47505025981D}" srcOrd="4" destOrd="0" presId="urn:microsoft.com/office/officeart/2008/layout/HorizontalMultiLevelHierarchy"/>
    <dgm:cxn modelId="{8ABC2589-DCF8-45DF-A024-71E8D281AD67}" type="presParOf" srcId="{C8AC958D-7481-A941-B530-47505025981D}" destId="{10D76321-B787-AB46-AE1C-859374B6F05A}" srcOrd="0" destOrd="0" presId="urn:microsoft.com/office/officeart/2008/layout/HorizontalMultiLevelHierarchy"/>
    <dgm:cxn modelId="{927A35BE-E256-4C7D-9B14-33FDB3471527}" type="presParOf" srcId="{E2317474-C0F6-FD46-BACC-3095D2E24A3E}" destId="{64CDB3B6-55E3-AE40-A3B6-4CBBA70C0F7A}" srcOrd="5" destOrd="0" presId="urn:microsoft.com/office/officeart/2008/layout/HorizontalMultiLevelHierarchy"/>
    <dgm:cxn modelId="{8C85496B-15EC-4BE7-8234-416A4077352F}" type="presParOf" srcId="{64CDB3B6-55E3-AE40-A3B6-4CBBA70C0F7A}" destId="{282B55F3-2068-E74D-8167-945251A40238}" srcOrd="0" destOrd="0" presId="urn:microsoft.com/office/officeart/2008/layout/HorizontalMultiLevelHierarchy"/>
    <dgm:cxn modelId="{7C865CC3-4A3C-4221-A277-59538C7471D7}" type="presParOf" srcId="{64CDB3B6-55E3-AE40-A3B6-4CBBA70C0F7A}" destId="{7F4774E6-1C20-384E-802C-3483B771A377}" srcOrd="1" destOrd="0" presId="urn:microsoft.com/office/officeart/2008/layout/HorizontalMultiLevelHierarchy"/>
    <dgm:cxn modelId="{5180FC71-643D-44AD-B634-C6AFD15AC8AF}" type="presParOf" srcId="{E2317474-C0F6-FD46-BACC-3095D2E24A3E}" destId="{4A935C9C-0AA8-184C-8FA3-819646C05CA6}" srcOrd="6" destOrd="0" presId="urn:microsoft.com/office/officeart/2008/layout/HorizontalMultiLevelHierarchy"/>
    <dgm:cxn modelId="{BCB792A8-4DC6-4B44-B374-70962244116C}" type="presParOf" srcId="{4A935C9C-0AA8-184C-8FA3-819646C05CA6}" destId="{65660926-E49C-7B45-A435-B3B9B30503B8}" srcOrd="0" destOrd="0" presId="urn:microsoft.com/office/officeart/2008/layout/HorizontalMultiLevelHierarchy"/>
    <dgm:cxn modelId="{C89E5A9F-CF46-4FAB-A506-0244D1D047CA}" type="presParOf" srcId="{E2317474-C0F6-FD46-BACC-3095D2E24A3E}" destId="{E1567BAE-6DD5-FC44-B407-34F3C7E39DD4}" srcOrd="7" destOrd="0" presId="urn:microsoft.com/office/officeart/2008/layout/HorizontalMultiLevelHierarchy"/>
    <dgm:cxn modelId="{792D535B-D816-48E5-BA70-4B8863D96ABC}" type="presParOf" srcId="{E1567BAE-6DD5-FC44-B407-34F3C7E39DD4}" destId="{9CDD9ED5-142D-7E43-9F6A-BAC436ADB742}" srcOrd="0" destOrd="0" presId="urn:microsoft.com/office/officeart/2008/layout/HorizontalMultiLevelHierarchy"/>
    <dgm:cxn modelId="{96BEF31C-777D-4E34-BA90-3C0BB71969BC}" type="presParOf" srcId="{E1567BAE-6DD5-FC44-B407-34F3C7E39DD4}" destId="{6D74D560-8FE2-0445-8F76-E23A8E0E0E47}" srcOrd="1" destOrd="0" presId="urn:microsoft.com/office/officeart/2008/layout/HorizontalMultiLevelHierarchy"/>
    <dgm:cxn modelId="{8A9D8C9F-137C-4521-9173-B8AF33035CD6}" type="presParOf" srcId="{E2317474-C0F6-FD46-BACC-3095D2E24A3E}" destId="{4FCCA0F1-7AD4-934E-B21D-B5EBA75E9AC3}" srcOrd="8" destOrd="0" presId="urn:microsoft.com/office/officeart/2008/layout/HorizontalMultiLevelHierarchy"/>
    <dgm:cxn modelId="{3B43FAF5-EAB1-4D9A-B7B3-6EB58A9AD9CD}" type="presParOf" srcId="{4FCCA0F1-7AD4-934E-B21D-B5EBA75E9AC3}" destId="{4CE4DCC0-B1CB-624C-BF77-A364756E289A}" srcOrd="0" destOrd="0" presId="urn:microsoft.com/office/officeart/2008/layout/HorizontalMultiLevelHierarchy"/>
    <dgm:cxn modelId="{C3C1681F-FCD8-4CED-9180-48A6A523D8E9}" type="presParOf" srcId="{E2317474-C0F6-FD46-BACC-3095D2E24A3E}" destId="{82B8452C-F7C4-F246-91CC-81A5640364C5}" srcOrd="9" destOrd="0" presId="urn:microsoft.com/office/officeart/2008/layout/HorizontalMultiLevelHierarchy"/>
    <dgm:cxn modelId="{4074F59C-E5C8-4778-853F-D646C47DFF2D}" type="presParOf" srcId="{82B8452C-F7C4-F246-91CC-81A5640364C5}" destId="{2D0DFD29-C1DF-064D-8A24-BB3FC1660857}" srcOrd="0" destOrd="0" presId="urn:microsoft.com/office/officeart/2008/layout/HorizontalMultiLevelHierarchy"/>
    <dgm:cxn modelId="{EC0180A7-0C78-4AD5-BB1E-C4FB87C85120}" type="presParOf" srcId="{82B8452C-F7C4-F246-91CC-81A5640364C5}" destId="{523EDCED-EBCF-8A49-ACE0-0F7D156CD9C3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CC182E14-2944-EB48-BECB-8AF25551A2FC}" type="doc">
      <dgm:prSet loTypeId="urn:microsoft.com/office/officeart/2005/8/layout/hierarchy2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EECD120-0365-4043-BF37-D890FFD39714}">
      <dgm:prSet phldrT="[Текст]"/>
      <dgm:spPr/>
      <dgm:t>
        <a:bodyPr/>
        <a:lstStyle/>
        <a:p>
          <a:r>
            <a:rPr lang="ru-RU"/>
            <a:t>Создание коллекций для реализации образовательных областей</a:t>
          </a:r>
        </a:p>
      </dgm:t>
    </dgm:pt>
    <dgm:pt modelId="{EC91F728-2F3F-CC4D-BDAE-373B44A48C9A}" type="parTrans" cxnId="{B5466789-0480-9D44-B3FA-3C95F3D8BA83}">
      <dgm:prSet/>
      <dgm:spPr/>
      <dgm:t>
        <a:bodyPr/>
        <a:lstStyle/>
        <a:p>
          <a:endParaRPr lang="ru-RU"/>
        </a:p>
      </dgm:t>
    </dgm:pt>
    <dgm:pt modelId="{128693E3-C738-1E4F-AB46-6EB6F20493DC}" type="sibTrans" cxnId="{B5466789-0480-9D44-B3FA-3C95F3D8BA83}">
      <dgm:prSet/>
      <dgm:spPr/>
      <dgm:t>
        <a:bodyPr/>
        <a:lstStyle/>
        <a:p>
          <a:endParaRPr lang="ru-RU"/>
        </a:p>
      </dgm:t>
    </dgm:pt>
    <dgm:pt modelId="{03FE899E-3508-A243-B11A-5DBEC04E729D}">
      <dgm:prSet phldrT="[Текст]"/>
      <dgm:spPr/>
      <dgm:t>
        <a:bodyPr/>
        <a:lstStyle/>
        <a:p>
          <a:r>
            <a:rPr lang="ru-RU"/>
            <a:t>Физическое развитие: "Виды спорта", "Полезные для здоровья</a:t>
          </a:r>
          <a:r>
            <a:rPr lang="ru-RU" baseline="0"/>
            <a:t> продукты (травы, напитки)</a:t>
          </a:r>
          <a:r>
            <a:rPr lang="ru-RU"/>
            <a:t>"</a:t>
          </a:r>
        </a:p>
      </dgm:t>
    </dgm:pt>
    <dgm:pt modelId="{08082990-4DAC-AA40-8E92-E62A2A4F1D98}" type="parTrans" cxnId="{1502F590-50B0-864E-94A8-B9EA3EDB8595}">
      <dgm:prSet/>
      <dgm:spPr/>
      <dgm:t>
        <a:bodyPr/>
        <a:lstStyle/>
        <a:p>
          <a:endParaRPr lang="ru-RU"/>
        </a:p>
      </dgm:t>
    </dgm:pt>
    <dgm:pt modelId="{A40814D5-1D1A-0E40-8F7A-B937276DBC2A}" type="sibTrans" cxnId="{1502F590-50B0-864E-94A8-B9EA3EDB8595}">
      <dgm:prSet/>
      <dgm:spPr/>
      <dgm:t>
        <a:bodyPr/>
        <a:lstStyle/>
        <a:p>
          <a:endParaRPr lang="ru-RU"/>
        </a:p>
      </dgm:t>
    </dgm:pt>
    <dgm:pt modelId="{A79E7651-29CA-FC4F-8B51-9E38FEDC0001}">
      <dgm:prSet phldrT="[Текст]"/>
      <dgm:spPr/>
      <dgm:t>
        <a:bodyPr/>
        <a:lstStyle/>
        <a:p>
          <a:r>
            <a:rPr lang="ru-RU"/>
            <a:t>Речевое развитие: коллекции разнообразных сюжетных картин по самым разным тематикам,</a:t>
          </a:r>
          <a:r>
            <a:rPr lang="ru-RU" baseline="0"/>
            <a:t> "Любимые герои детских книг", "Герои сказок Пушкина"</a:t>
          </a:r>
          <a:endParaRPr lang="ru-RU"/>
        </a:p>
      </dgm:t>
    </dgm:pt>
    <dgm:pt modelId="{456E30C5-EAD1-4841-B0A5-21BAEC127710}" type="parTrans" cxnId="{D54E1F96-577A-2A49-8A5A-6465876DD6F3}">
      <dgm:prSet/>
      <dgm:spPr/>
      <dgm:t>
        <a:bodyPr/>
        <a:lstStyle/>
        <a:p>
          <a:endParaRPr lang="ru-RU"/>
        </a:p>
      </dgm:t>
    </dgm:pt>
    <dgm:pt modelId="{45A501DA-CB15-6747-9896-2781414B01DC}" type="sibTrans" cxnId="{D54E1F96-577A-2A49-8A5A-6465876DD6F3}">
      <dgm:prSet/>
      <dgm:spPr/>
      <dgm:t>
        <a:bodyPr/>
        <a:lstStyle/>
        <a:p>
          <a:endParaRPr lang="ru-RU"/>
        </a:p>
      </dgm:t>
    </dgm:pt>
    <dgm:pt modelId="{644B5B51-E2E4-3648-8A08-A5DFEEC1696D}">
      <dgm:prSet phldrT="[Текст]"/>
      <dgm:spPr/>
      <dgm:t>
        <a:bodyPr/>
        <a:lstStyle/>
        <a:p>
          <a:r>
            <a:rPr lang="ru-RU"/>
            <a:t>Познавательное развитие: "Животные разных регионов</a:t>
          </a:r>
          <a:r>
            <a:rPr lang="ru-RU" baseline="0"/>
            <a:t> Земли</a:t>
          </a:r>
          <a:r>
            <a:rPr lang="ru-RU"/>
            <a:t>", "Водоемы", "Камни (минералы)", "Инструменты"</a:t>
          </a:r>
        </a:p>
      </dgm:t>
    </dgm:pt>
    <dgm:pt modelId="{4EA6AF6D-77D3-5048-A5C9-E4CBD51FF37F}" type="parTrans" cxnId="{642FA57B-6889-EE4A-AE2E-C0D72989E36B}">
      <dgm:prSet/>
      <dgm:spPr/>
      <dgm:t>
        <a:bodyPr/>
        <a:lstStyle/>
        <a:p>
          <a:endParaRPr lang="ru-RU"/>
        </a:p>
      </dgm:t>
    </dgm:pt>
    <dgm:pt modelId="{D8C97029-67F9-BE4F-B2BD-CD1927AAC781}" type="sibTrans" cxnId="{642FA57B-6889-EE4A-AE2E-C0D72989E36B}">
      <dgm:prSet/>
      <dgm:spPr/>
      <dgm:t>
        <a:bodyPr/>
        <a:lstStyle/>
        <a:p>
          <a:endParaRPr lang="ru-RU"/>
        </a:p>
      </dgm:t>
    </dgm:pt>
    <dgm:pt modelId="{BA6E16E4-056E-D140-8AB2-8CEB724762A0}">
      <dgm:prSet phldrT="[Текст]"/>
      <dgm:spPr/>
      <dgm:t>
        <a:bodyPr/>
        <a:lstStyle/>
        <a:p>
          <a:r>
            <a:rPr lang="ru-RU"/>
            <a:t>Социально-коммуникативное развитие: "Положительные герои мультфильмов", "Вежливые слова", "Профессии", "История вещей"</a:t>
          </a:r>
        </a:p>
      </dgm:t>
    </dgm:pt>
    <dgm:pt modelId="{74C6BCB4-7438-1548-9477-46DF188BD206}" type="parTrans" cxnId="{688739BA-91A4-8D49-A349-ED7600CA164B}">
      <dgm:prSet/>
      <dgm:spPr/>
      <dgm:t>
        <a:bodyPr/>
        <a:lstStyle/>
        <a:p>
          <a:endParaRPr lang="ru-RU"/>
        </a:p>
      </dgm:t>
    </dgm:pt>
    <dgm:pt modelId="{9B59CAE3-9364-004B-B862-CE09778C9F8B}" type="sibTrans" cxnId="{688739BA-91A4-8D49-A349-ED7600CA164B}">
      <dgm:prSet/>
      <dgm:spPr/>
      <dgm:t>
        <a:bodyPr/>
        <a:lstStyle/>
        <a:p>
          <a:endParaRPr lang="ru-RU"/>
        </a:p>
      </dgm:t>
    </dgm:pt>
    <dgm:pt modelId="{D676F4C7-2508-0849-B0C8-B4C3D3408493}">
      <dgm:prSet phldrT="[Текст]"/>
      <dgm:spPr/>
      <dgm:t>
        <a:bodyPr/>
        <a:lstStyle/>
        <a:p>
          <a:r>
            <a:rPr lang="ru-RU"/>
            <a:t>Художественно-эстетическое развитие: "Музыкальные инструменты", "Любимые композиторы", "История открытий",,</a:t>
          </a:r>
          <a:r>
            <a:rPr lang="ru-RU" baseline="0"/>
            <a:t> "Музеи мира"</a:t>
          </a:r>
          <a:endParaRPr lang="ru-RU"/>
        </a:p>
      </dgm:t>
    </dgm:pt>
    <dgm:pt modelId="{87579E70-BDCA-B649-BE1D-9B3437A0A4F1}" type="parTrans" cxnId="{3C5ADC34-5ACB-4545-96AD-EDC73CDE25D4}">
      <dgm:prSet/>
      <dgm:spPr/>
      <dgm:t>
        <a:bodyPr/>
        <a:lstStyle/>
        <a:p>
          <a:endParaRPr lang="ru-RU"/>
        </a:p>
      </dgm:t>
    </dgm:pt>
    <dgm:pt modelId="{85D49D1A-9FEE-4141-8DE1-7686E4F54C63}" type="sibTrans" cxnId="{3C5ADC34-5ACB-4545-96AD-EDC73CDE25D4}">
      <dgm:prSet/>
      <dgm:spPr/>
      <dgm:t>
        <a:bodyPr/>
        <a:lstStyle/>
        <a:p>
          <a:endParaRPr lang="ru-RU"/>
        </a:p>
      </dgm:t>
    </dgm:pt>
    <dgm:pt modelId="{63A86328-1A9E-2141-B7C2-98BC25D105A5}" type="pres">
      <dgm:prSet presAssocID="{CC182E14-2944-EB48-BECB-8AF25551A2F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26CFE24C-3DA0-1F4D-A0DB-13971D60D87F}" type="pres">
      <dgm:prSet presAssocID="{3EECD120-0365-4043-BF37-D890FFD39714}" presName="root1" presStyleCnt="0"/>
      <dgm:spPr/>
    </dgm:pt>
    <dgm:pt modelId="{94E4A5EF-CD9B-184D-95FE-3ED8D9B61A7D}" type="pres">
      <dgm:prSet presAssocID="{3EECD120-0365-4043-BF37-D890FFD39714}" presName="LevelOneTextNode" presStyleLbl="node0" presStyleIdx="0" presStyleCnt="1">
        <dgm:presLayoutVars>
          <dgm:chPref val="3"/>
        </dgm:presLayoutVars>
      </dgm:prSet>
      <dgm:spPr/>
    </dgm:pt>
    <dgm:pt modelId="{71DE7681-115D-604F-B7B8-31216ABA2259}" type="pres">
      <dgm:prSet presAssocID="{3EECD120-0365-4043-BF37-D890FFD39714}" presName="level2hierChild" presStyleCnt="0"/>
      <dgm:spPr/>
    </dgm:pt>
    <dgm:pt modelId="{E2E0B3E6-B2C9-BD44-8255-A13224D00561}" type="pres">
      <dgm:prSet presAssocID="{08082990-4DAC-AA40-8E92-E62A2A4F1D98}" presName="conn2-1" presStyleLbl="parChTrans1D2" presStyleIdx="0" presStyleCnt="5"/>
      <dgm:spPr/>
    </dgm:pt>
    <dgm:pt modelId="{E7DED4F8-DDA2-4B41-BC21-5153CD91AC9C}" type="pres">
      <dgm:prSet presAssocID="{08082990-4DAC-AA40-8E92-E62A2A4F1D98}" presName="connTx" presStyleLbl="parChTrans1D2" presStyleIdx="0" presStyleCnt="5"/>
      <dgm:spPr/>
    </dgm:pt>
    <dgm:pt modelId="{FBC0100B-9864-5C4D-A2C1-68D4F5B1035B}" type="pres">
      <dgm:prSet presAssocID="{03FE899E-3508-A243-B11A-5DBEC04E729D}" presName="root2" presStyleCnt="0"/>
      <dgm:spPr/>
    </dgm:pt>
    <dgm:pt modelId="{17E6ABFB-EFCD-9348-AEC8-05C73737DCD6}" type="pres">
      <dgm:prSet presAssocID="{03FE899E-3508-A243-B11A-5DBEC04E729D}" presName="LevelTwoTextNode" presStyleLbl="node2" presStyleIdx="0" presStyleCnt="5">
        <dgm:presLayoutVars>
          <dgm:chPref val="3"/>
        </dgm:presLayoutVars>
      </dgm:prSet>
      <dgm:spPr/>
    </dgm:pt>
    <dgm:pt modelId="{425EF3C6-E4D8-FB45-A1A7-1E13A1C0158D}" type="pres">
      <dgm:prSet presAssocID="{03FE899E-3508-A243-B11A-5DBEC04E729D}" presName="level3hierChild" presStyleCnt="0"/>
      <dgm:spPr/>
    </dgm:pt>
    <dgm:pt modelId="{A2955CF9-F836-6E4C-A8EA-6A95F89BB5B0}" type="pres">
      <dgm:prSet presAssocID="{4EA6AF6D-77D3-5048-A5C9-E4CBD51FF37F}" presName="conn2-1" presStyleLbl="parChTrans1D2" presStyleIdx="1" presStyleCnt="5"/>
      <dgm:spPr/>
    </dgm:pt>
    <dgm:pt modelId="{3DD2EF8A-9436-5D49-B3BF-EC8866D893EC}" type="pres">
      <dgm:prSet presAssocID="{4EA6AF6D-77D3-5048-A5C9-E4CBD51FF37F}" presName="connTx" presStyleLbl="parChTrans1D2" presStyleIdx="1" presStyleCnt="5"/>
      <dgm:spPr/>
    </dgm:pt>
    <dgm:pt modelId="{D8F32E83-F5D2-2D41-BE00-CC18DB7C3DC4}" type="pres">
      <dgm:prSet presAssocID="{644B5B51-E2E4-3648-8A08-A5DFEEC1696D}" presName="root2" presStyleCnt="0"/>
      <dgm:spPr/>
    </dgm:pt>
    <dgm:pt modelId="{30482BB5-BC7D-B647-BD39-BB69F0063B17}" type="pres">
      <dgm:prSet presAssocID="{644B5B51-E2E4-3648-8A08-A5DFEEC1696D}" presName="LevelTwoTextNode" presStyleLbl="node2" presStyleIdx="1" presStyleCnt="5">
        <dgm:presLayoutVars>
          <dgm:chPref val="3"/>
        </dgm:presLayoutVars>
      </dgm:prSet>
      <dgm:spPr/>
    </dgm:pt>
    <dgm:pt modelId="{49C05577-0BB6-0146-B2FE-FE7DF96C0D44}" type="pres">
      <dgm:prSet presAssocID="{644B5B51-E2E4-3648-8A08-A5DFEEC1696D}" presName="level3hierChild" presStyleCnt="0"/>
      <dgm:spPr/>
    </dgm:pt>
    <dgm:pt modelId="{EB920784-1F06-A34F-8324-960DD8836817}" type="pres">
      <dgm:prSet presAssocID="{456E30C5-EAD1-4841-B0A5-21BAEC127710}" presName="conn2-1" presStyleLbl="parChTrans1D2" presStyleIdx="2" presStyleCnt="5"/>
      <dgm:spPr/>
    </dgm:pt>
    <dgm:pt modelId="{BDE606A8-D76C-8A4A-A924-080E6472EEC6}" type="pres">
      <dgm:prSet presAssocID="{456E30C5-EAD1-4841-B0A5-21BAEC127710}" presName="connTx" presStyleLbl="parChTrans1D2" presStyleIdx="2" presStyleCnt="5"/>
      <dgm:spPr/>
    </dgm:pt>
    <dgm:pt modelId="{BA90D689-8F80-0948-9506-AE5A2E991820}" type="pres">
      <dgm:prSet presAssocID="{A79E7651-29CA-FC4F-8B51-9E38FEDC0001}" presName="root2" presStyleCnt="0"/>
      <dgm:spPr/>
    </dgm:pt>
    <dgm:pt modelId="{3B9A5E96-E4E5-204C-90FB-4BB36FA4F9C6}" type="pres">
      <dgm:prSet presAssocID="{A79E7651-29CA-FC4F-8B51-9E38FEDC0001}" presName="LevelTwoTextNode" presStyleLbl="node2" presStyleIdx="2" presStyleCnt="5">
        <dgm:presLayoutVars>
          <dgm:chPref val="3"/>
        </dgm:presLayoutVars>
      </dgm:prSet>
      <dgm:spPr/>
    </dgm:pt>
    <dgm:pt modelId="{DC54D0C4-B894-0642-A990-09509D733D35}" type="pres">
      <dgm:prSet presAssocID="{A79E7651-29CA-FC4F-8B51-9E38FEDC0001}" presName="level3hierChild" presStyleCnt="0"/>
      <dgm:spPr/>
    </dgm:pt>
    <dgm:pt modelId="{D043E0B8-4305-9E48-ADAA-8C765BE11320}" type="pres">
      <dgm:prSet presAssocID="{74C6BCB4-7438-1548-9477-46DF188BD206}" presName="conn2-1" presStyleLbl="parChTrans1D2" presStyleIdx="3" presStyleCnt="5"/>
      <dgm:spPr/>
    </dgm:pt>
    <dgm:pt modelId="{75559EF8-2C5D-B74A-8251-DFCE9CC5E98A}" type="pres">
      <dgm:prSet presAssocID="{74C6BCB4-7438-1548-9477-46DF188BD206}" presName="connTx" presStyleLbl="parChTrans1D2" presStyleIdx="3" presStyleCnt="5"/>
      <dgm:spPr/>
    </dgm:pt>
    <dgm:pt modelId="{3945D86A-EE6B-5646-AF71-19DBC6D467D2}" type="pres">
      <dgm:prSet presAssocID="{BA6E16E4-056E-D140-8AB2-8CEB724762A0}" presName="root2" presStyleCnt="0"/>
      <dgm:spPr/>
    </dgm:pt>
    <dgm:pt modelId="{AA65C94E-B1FA-4541-B046-B5F6C920E61F}" type="pres">
      <dgm:prSet presAssocID="{BA6E16E4-056E-D140-8AB2-8CEB724762A0}" presName="LevelTwoTextNode" presStyleLbl="node2" presStyleIdx="3" presStyleCnt="5">
        <dgm:presLayoutVars>
          <dgm:chPref val="3"/>
        </dgm:presLayoutVars>
      </dgm:prSet>
      <dgm:spPr/>
    </dgm:pt>
    <dgm:pt modelId="{D34AE4B8-54B4-F04F-8968-2B4B238C4B63}" type="pres">
      <dgm:prSet presAssocID="{BA6E16E4-056E-D140-8AB2-8CEB724762A0}" presName="level3hierChild" presStyleCnt="0"/>
      <dgm:spPr/>
    </dgm:pt>
    <dgm:pt modelId="{8FCD7FAD-0095-BB41-9324-4C40F39B9085}" type="pres">
      <dgm:prSet presAssocID="{87579E70-BDCA-B649-BE1D-9B3437A0A4F1}" presName="conn2-1" presStyleLbl="parChTrans1D2" presStyleIdx="4" presStyleCnt="5"/>
      <dgm:spPr/>
    </dgm:pt>
    <dgm:pt modelId="{BFDD73DE-3130-554E-B406-42A3A52A61CE}" type="pres">
      <dgm:prSet presAssocID="{87579E70-BDCA-B649-BE1D-9B3437A0A4F1}" presName="connTx" presStyleLbl="parChTrans1D2" presStyleIdx="4" presStyleCnt="5"/>
      <dgm:spPr/>
    </dgm:pt>
    <dgm:pt modelId="{2DC1595B-DDA0-C246-9762-C2E3A3FA9892}" type="pres">
      <dgm:prSet presAssocID="{D676F4C7-2508-0849-B0C8-B4C3D3408493}" presName="root2" presStyleCnt="0"/>
      <dgm:spPr/>
    </dgm:pt>
    <dgm:pt modelId="{3CA8B6DB-4FDD-2249-8CA0-16CD6D9AFD74}" type="pres">
      <dgm:prSet presAssocID="{D676F4C7-2508-0849-B0C8-B4C3D3408493}" presName="LevelTwoTextNode" presStyleLbl="node2" presStyleIdx="4" presStyleCnt="5">
        <dgm:presLayoutVars>
          <dgm:chPref val="3"/>
        </dgm:presLayoutVars>
      </dgm:prSet>
      <dgm:spPr/>
    </dgm:pt>
    <dgm:pt modelId="{D1349F0A-C9FC-4147-B84F-F586F3B88C5B}" type="pres">
      <dgm:prSet presAssocID="{D676F4C7-2508-0849-B0C8-B4C3D3408493}" presName="level3hierChild" presStyleCnt="0"/>
      <dgm:spPr/>
    </dgm:pt>
  </dgm:ptLst>
  <dgm:cxnLst>
    <dgm:cxn modelId="{3C5ADC34-5ACB-4545-96AD-EDC73CDE25D4}" srcId="{3EECD120-0365-4043-BF37-D890FFD39714}" destId="{D676F4C7-2508-0849-B0C8-B4C3D3408493}" srcOrd="4" destOrd="0" parTransId="{87579E70-BDCA-B649-BE1D-9B3437A0A4F1}" sibTransId="{85D49D1A-9FEE-4141-8DE1-7686E4F54C63}"/>
    <dgm:cxn modelId="{70553F64-AFAA-455B-B3F3-47643759B077}" type="presOf" srcId="{87579E70-BDCA-B649-BE1D-9B3437A0A4F1}" destId="{BFDD73DE-3130-554E-B406-42A3A52A61CE}" srcOrd="1" destOrd="0" presId="urn:microsoft.com/office/officeart/2005/8/layout/hierarchy2"/>
    <dgm:cxn modelId="{42CF3E46-402F-4251-911F-80D4D1C0BC52}" type="presOf" srcId="{644B5B51-E2E4-3648-8A08-A5DFEEC1696D}" destId="{30482BB5-BC7D-B647-BD39-BB69F0063B17}" srcOrd="0" destOrd="0" presId="urn:microsoft.com/office/officeart/2005/8/layout/hierarchy2"/>
    <dgm:cxn modelId="{7D228D67-6FF9-4765-9370-67C8969A3B38}" type="presOf" srcId="{74C6BCB4-7438-1548-9477-46DF188BD206}" destId="{75559EF8-2C5D-B74A-8251-DFCE9CC5E98A}" srcOrd="1" destOrd="0" presId="urn:microsoft.com/office/officeart/2005/8/layout/hierarchy2"/>
    <dgm:cxn modelId="{AAA68A72-3C00-4480-9349-D8716F3983F2}" type="presOf" srcId="{456E30C5-EAD1-4841-B0A5-21BAEC127710}" destId="{BDE606A8-D76C-8A4A-A924-080E6472EEC6}" srcOrd="1" destOrd="0" presId="urn:microsoft.com/office/officeart/2005/8/layout/hierarchy2"/>
    <dgm:cxn modelId="{3BE3BB52-606E-4520-BC59-BAE9C5D5E861}" type="presOf" srcId="{4EA6AF6D-77D3-5048-A5C9-E4CBD51FF37F}" destId="{A2955CF9-F836-6E4C-A8EA-6A95F89BB5B0}" srcOrd="0" destOrd="0" presId="urn:microsoft.com/office/officeart/2005/8/layout/hierarchy2"/>
    <dgm:cxn modelId="{9E4E1D55-D994-4ED6-8EB7-7D4A20F77882}" type="presOf" srcId="{4EA6AF6D-77D3-5048-A5C9-E4CBD51FF37F}" destId="{3DD2EF8A-9436-5D49-B3BF-EC8866D893EC}" srcOrd="1" destOrd="0" presId="urn:microsoft.com/office/officeart/2005/8/layout/hierarchy2"/>
    <dgm:cxn modelId="{1D652976-D4F7-4F92-A05F-5663AAFC60FA}" type="presOf" srcId="{CC182E14-2944-EB48-BECB-8AF25551A2FC}" destId="{63A86328-1A9E-2141-B7C2-98BC25D105A5}" srcOrd="0" destOrd="0" presId="urn:microsoft.com/office/officeart/2005/8/layout/hierarchy2"/>
    <dgm:cxn modelId="{398D1A5A-89B3-43D2-BABA-27BD7FAAB661}" type="presOf" srcId="{87579E70-BDCA-B649-BE1D-9B3437A0A4F1}" destId="{8FCD7FAD-0095-BB41-9324-4C40F39B9085}" srcOrd="0" destOrd="0" presId="urn:microsoft.com/office/officeart/2005/8/layout/hierarchy2"/>
    <dgm:cxn modelId="{642FA57B-6889-EE4A-AE2E-C0D72989E36B}" srcId="{3EECD120-0365-4043-BF37-D890FFD39714}" destId="{644B5B51-E2E4-3648-8A08-A5DFEEC1696D}" srcOrd="1" destOrd="0" parTransId="{4EA6AF6D-77D3-5048-A5C9-E4CBD51FF37F}" sibTransId="{D8C97029-67F9-BE4F-B2BD-CD1927AAC781}"/>
    <dgm:cxn modelId="{A397F483-EA71-4D18-B08F-C05BE05DBC8B}" type="presOf" srcId="{74C6BCB4-7438-1548-9477-46DF188BD206}" destId="{D043E0B8-4305-9E48-ADAA-8C765BE11320}" srcOrd="0" destOrd="0" presId="urn:microsoft.com/office/officeart/2005/8/layout/hierarchy2"/>
    <dgm:cxn modelId="{B5466789-0480-9D44-B3FA-3C95F3D8BA83}" srcId="{CC182E14-2944-EB48-BECB-8AF25551A2FC}" destId="{3EECD120-0365-4043-BF37-D890FFD39714}" srcOrd="0" destOrd="0" parTransId="{EC91F728-2F3F-CC4D-BDAE-373B44A48C9A}" sibTransId="{128693E3-C738-1E4F-AB46-6EB6F20493DC}"/>
    <dgm:cxn modelId="{1502F590-50B0-864E-94A8-B9EA3EDB8595}" srcId="{3EECD120-0365-4043-BF37-D890FFD39714}" destId="{03FE899E-3508-A243-B11A-5DBEC04E729D}" srcOrd="0" destOrd="0" parTransId="{08082990-4DAC-AA40-8E92-E62A2A4F1D98}" sibTransId="{A40814D5-1D1A-0E40-8F7A-B937276DBC2A}"/>
    <dgm:cxn modelId="{D54E1F96-577A-2A49-8A5A-6465876DD6F3}" srcId="{3EECD120-0365-4043-BF37-D890FFD39714}" destId="{A79E7651-29CA-FC4F-8B51-9E38FEDC0001}" srcOrd="2" destOrd="0" parTransId="{456E30C5-EAD1-4841-B0A5-21BAEC127710}" sibTransId="{45A501DA-CB15-6747-9896-2781414B01DC}"/>
    <dgm:cxn modelId="{B64864A1-08AE-42AA-946A-A2816399AC4E}" type="presOf" srcId="{03FE899E-3508-A243-B11A-5DBEC04E729D}" destId="{17E6ABFB-EFCD-9348-AEC8-05C73737DCD6}" srcOrd="0" destOrd="0" presId="urn:microsoft.com/office/officeart/2005/8/layout/hierarchy2"/>
    <dgm:cxn modelId="{BFE2E3B7-AA82-4D23-B952-34EEEDEA0210}" type="presOf" srcId="{D676F4C7-2508-0849-B0C8-B4C3D3408493}" destId="{3CA8B6DB-4FDD-2249-8CA0-16CD6D9AFD74}" srcOrd="0" destOrd="0" presId="urn:microsoft.com/office/officeart/2005/8/layout/hierarchy2"/>
    <dgm:cxn modelId="{688739BA-91A4-8D49-A349-ED7600CA164B}" srcId="{3EECD120-0365-4043-BF37-D890FFD39714}" destId="{BA6E16E4-056E-D140-8AB2-8CEB724762A0}" srcOrd="3" destOrd="0" parTransId="{74C6BCB4-7438-1548-9477-46DF188BD206}" sibTransId="{9B59CAE3-9364-004B-B862-CE09778C9F8B}"/>
    <dgm:cxn modelId="{ABA57AC2-E2C9-4215-9F5B-E3742B644743}" type="presOf" srcId="{08082990-4DAC-AA40-8E92-E62A2A4F1D98}" destId="{E7DED4F8-DDA2-4B41-BC21-5153CD91AC9C}" srcOrd="1" destOrd="0" presId="urn:microsoft.com/office/officeart/2005/8/layout/hierarchy2"/>
    <dgm:cxn modelId="{AB345DD0-C574-4BBA-B13E-67FA28225CED}" type="presOf" srcId="{08082990-4DAC-AA40-8E92-E62A2A4F1D98}" destId="{E2E0B3E6-B2C9-BD44-8255-A13224D00561}" srcOrd="0" destOrd="0" presId="urn:microsoft.com/office/officeart/2005/8/layout/hierarchy2"/>
    <dgm:cxn modelId="{39383CDB-D54E-42B7-979F-BC40EE06B3BF}" type="presOf" srcId="{BA6E16E4-056E-D140-8AB2-8CEB724762A0}" destId="{AA65C94E-B1FA-4541-B046-B5F6C920E61F}" srcOrd="0" destOrd="0" presId="urn:microsoft.com/office/officeart/2005/8/layout/hierarchy2"/>
    <dgm:cxn modelId="{CD0A37FC-683C-41BC-80E0-9CC45CB9A0D0}" type="presOf" srcId="{456E30C5-EAD1-4841-B0A5-21BAEC127710}" destId="{EB920784-1F06-A34F-8324-960DD8836817}" srcOrd="0" destOrd="0" presId="urn:microsoft.com/office/officeart/2005/8/layout/hierarchy2"/>
    <dgm:cxn modelId="{34D3A7FC-ED73-40E0-B21C-5CAC620F65CD}" type="presOf" srcId="{A79E7651-29CA-FC4F-8B51-9E38FEDC0001}" destId="{3B9A5E96-E4E5-204C-90FB-4BB36FA4F9C6}" srcOrd="0" destOrd="0" presId="urn:microsoft.com/office/officeart/2005/8/layout/hierarchy2"/>
    <dgm:cxn modelId="{462DF7FF-2C47-4361-9152-20F3B109335A}" type="presOf" srcId="{3EECD120-0365-4043-BF37-D890FFD39714}" destId="{94E4A5EF-CD9B-184D-95FE-3ED8D9B61A7D}" srcOrd="0" destOrd="0" presId="urn:microsoft.com/office/officeart/2005/8/layout/hierarchy2"/>
    <dgm:cxn modelId="{5393E336-59F0-47D2-8D7E-677FD3947A32}" type="presParOf" srcId="{63A86328-1A9E-2141-B7C2-98BC25D105A5}" destId="{26CFE24C-3DA0-1F4D-A0DB-13971D60D87F}" srcOrd="0" destOrd="0" presId="urn:microsoft.com/office/officeart/2005/8/layout/hierarchy2"/>
    <dgm:cxn modelId="{72415B33-AF75-4C08-A904-CD950A95A35A}" type="presParOf" srcId="{26CFE24C-3DA0-1F4D-A0DB-13971D60D87F}" destId="{94E4A5EF-CD9B-184D-95FE-3ED8D9B61A7D}" srcOrd="0" destOrd="0" presId="urn:microsoft.com/office/officeart/2005/8/layout/hierarchy2"/>
    <dgm:cxn modelId="{98C2541D-78D2-41AF-9F2C-B4A77D909C23}" type="presParOf" srcId="{26CFE24C-3DA0-1F4D-A0DB-13971D60D87F}" destId="{71DE7681-115D-604F-B7B8-31216ABA2259}" srcOrd="1" destOrd="0" presId="urn:microsoft.com/office/officeart/2005/8/layout/hierarchy2"/>
    <dgm:cxn modelId="{7FC77288-5D5D-48F5-BB8A-9D61102EAD11}" type="presParOf" srcId="{71DE7681-115D-604F-B7B8-31216ABA2259}" destId="{E2E0B3E6-B2C9-BD44-8255-A13224D00561}" srcOrd="0" destOrd="0" presId="urn:microsoft.com/office/officeart/2005/8/layout/hierarchy2"/>
    <dgm:cxn modelId="{0B3148CE-8F01-49CE-AF97-B696D3BF0C85}" type="presParOf" srcId="{E2E0B3E6-B2C9-BD44-8255-A13224D00561}" destId="{E7DED4F8-DDA2-4B41-BC21-5153CD91AC9C}" srcOrd="0" destOrd="0" presId="urn:microsoft.com/office/officeart/2005/8/layout/hierarchy2"/>
    <dgm:cxn modelId="{0DC8350B-E7D5-47CF-A8B2-6697D396CB92}" type="presParOf" srcId="{71DE7681-115D-604F-B7B8-31216ABA2259}" destId="{FBC0100B-9864-5C4D-A2C1-68D4F5B1035B}" srcOrd="1" destOrd="0" presId="urn:microsoft.com/office/officeart/2005/8/layout/hierarchy2"/>
    <dgm:cxn modelId="{5BCB34F7-73D5-46EA-90FF-DCE1B773B2BD}" type="presParOf" srcId="{FBC0100B-9864-5C4D-A2C1-68D4F5B1035B}" destId="{17E6ABFB-EFCD-9348-AEC8-05C73737DCD6}" srcOrd="0" destOrd="0" presId="urn:microsoft.com/office/officeart/2005/8/layout/hierarchy2"/>
    <dgm:cxn modelId="{94B21786-000C-418F-8377-76828E548006}" type="presParOf" srcId="{FBC0100B-9864-5C4D-A2C1-68D4F5B1035B}" destId="{425EF3C6-E4D8-FB45-A1A7-1E13A1C0158D}" srcOrd="1" destOrd="0" presId="urn:microsoft.com/office/officeart/2005/8/layout/hierarchy2"/>
    <dgm:cxn modelId="{AB7EF59A-4E93-4E2E-9727-C3EABDCC99F4}" type="presParOf" srcId="{71DE7681-115D-604F-B7B8-31216ABA2259}" destId="{A2955CF9-F836-6E4C-A8EA-6A95F89BB5B0}" srcOrd="2" destOrd="0" presId="urn:microsoft.com/office/officeart/2005/8/layout/hierarchy2"/>
    <dgm:cxn modelId="{D7D689DA-E99C-4C9D-865A-B2BC4AF2F67D}" type="presParOf" srcId="{A2955CF9-F836-6E4C-A8EA-6A95F89BB5B0}" destId="{3DD2EF8A-9436-5D49-B3BF-EC8866D893EC}" srcOrd="0" destOrd="0" presId="urn:microsoft.com/office/officeart/2005/8/layout/hierarchy2"/>
    <dgm:cxn modelId="{C3A8E509-70F1-4EFC-A3CB-2C4996C6926A}" type="presParOf" srcId="{71DE7681-115D-604F-B7B8-31216ABA2259}" destId="{D8F32E83-F5D2-2D41-BE00-CC18DB7C3DC4}" srcOrd="3" destOrd="0" presId="urn:microsoft.com/office/officeart/2005/8/layout/hierarchy2"/>
    <dgm:cxn modelId="{FC098F5E-E7D6-4905-A16D-E890DC95A08F}" type="presParOf" srcId="{D8F32E83-F5D2-2D41-BE00-CC18DB7C3DC4}" destId="{30482BB5-BC7D-B647-BD39-BB69F0063B17}" srcOrd="0" destOrd="0" presId="urn:microsoft.com/office/officeart/2005/8/layout/hierarchy2"/>
    <dgm:cxn modelId="{89096589-69B3-4A77-919F-5B53C26704C9}" type="presParOf" srcId="{D8F32E83-F5D2-2D41-BE00-CC18DB7C3DC4}" destId="{49C05577-0BB6-0146-B2FE-FE7DF96C0D44}" srcOrd="1" destOrd="0" presId="urn:microsoft.com/office/officeart/2005/8/layout/hierarchy2"/>
    <dgm:cxn modelId="{D646FB8F-965F-4A40-8B53-BD6CCC3BD1D6}" type="presParOf" srcId="{71DE7681-115D-604F-B7B8-31216ABA2259}" destId="{EB920784-1F06-A34F-8324-960DD8836817}" srcOrd="4" destOrd="0" presId="urn:microsoft.com/office/officeart/2005/8/layout/hierarchy2"/>
    <dgm:cxn modelId="{C0DAAC6A-BD93-482B-8E65-7C7C62CBACD1}" type="presParOf" srcId="{EB920784-1F06-A34F-8324-960DD8836817}" destId="{BDE606A8-D76C-8A4A-A924-080E6472EEC6}" srcOrd="0" destOrd="0" presId="urn:microsoft.com/office/officeart/2005/8/layout/hierarchy2"/>
    <dgm:cxn modelId="{B3426C80-1D15-434E-8683-8206C4056F1B}" type="presParOf" srcId="{71DE7681-115D-604F-B7B8-31216ABA2259}" destId="{BA90D689-8F80-0948-9506-AE5A2E991820}" srcOrd="5" destOrd="0" presId="urn:microsoft.com/office/officeart/2005/8/layout/hierarchy2"/>
    <dgm:cxn modelId="{01242247-D4A5-4013-8878-EA760E3B5478}" type="presParOf" srcId="{BA90D689-8F80-0948-9506-AE5A2E991820}" destId="{3B9A5E96-E4E5-204C-90FB-4BB36FA4F9C6}" srcOrd="0" destOrd="0" presId="urn:microsoft.com/office/officeart/2005/8/layout/hierarchy2"/>
    <dgm:cxn modelId="{D12D7B84-A5C5-4F91-8FD9-9B8058A1E118}" type="presParOf" srcId="{BA90D689-8F80-0948-9506-AE5A2E991820}" destId="{DC54D0C4-B894-0642-A990-09509D733D35}" srcOrd="1" destOrd="0" presId="urn:microsoft.com/office/officeart/2005/8/layout/hierarchy2"/>
    <dgm:cxn modelId="{2219B317-0AC0-4C1F-A324-83F227D72FEE}" type="presParOf" srcId="{71DE7681-115D-604F-B7B8-31216ABA2259}" destId="{D043E0B8-4305-9E48-ADAA-8C765BE11320}" srcOrd="6" destOrd="0" presId="urn:microsoft.com/office/officeart/2005/8/layout/hierarchy2"/>
    <dgm:cxn modelId="{EAB45838-11A5-4186-B5D9-C93C380687EA}" type="presParOf" srcId="{D043E0B8-4305-9E48-ADAA-8C765BE11320}" destId="{75559EF8-2C5D-B74A-8251-DFCE9CC5E98A}" srcOrd="0" destOrd="0" presId="urn:microsoft.com/office/officeart/2005/8/layout/hierarchy2"/>
    <dgm:cxn modelId="{9709D269-F661-48A4-A270-8509A929B4AC}" type="presParOf" srcId="{71DE7681-115D-604F-B7B8-31216ABA2259}" destId="{3945D86A-EE6B-5646-AF71-19DBC6D467D2}" srcOrd="7" destOrd="0" presId="urn:microsoft.com/office/officeart/2005/8/layout/hierarchy2"/>
    <dgm:cxn modelId="{987A547B-6496-463B-A0A7-ABAEDD9AB41F}" type="presParOf" srcId="{3945D86A-EE6B-5646-AF71-19DBC6D467D2}" destId="{AA65C94E-B1FA-4541-B046-B5F6C920E61F}" srcOrd="0" destOrd="0" presId="urn:microsoft.com/office/officeart/2005/8/layout/hierarchy2"/>
    <dgm:cxn modelId="{0FE73ADA-E728-4C5C-8E05-2DB680C3C10E}" type="presParOf" srcId="{3945D86A-EE6B-5646-AF71-19DBC6D467D2}" destId="{D34AE4B8-54B4-F04F-8968-2B4B238C4B63}" srcOrd="1" destOrd="0" presId="urn:microsoft.com/office/officeart/2005/8/layout/hierarchy2"/>
    <dgm:cxn modelId="{999E9897-310F-41FE-9E12-477E500F53F3}" type="presParOf" srcId="{71DE7681-115D-604F-B7B8-31216ABA2259}" destId="{8FCD7FAD-0095-BB41-9324-4C40F39B9085}" srcOrd="8" destOrd="0" presId="urn:microsoft.com/office/officeart/2005/8/layout/hierarchy2"/>
    <dgm:cxn modelId="{0964BADF-73FB-40BE-B1C2-1681BCB43EBB}" type="presParOf" srcId="{8FCD7FAD-0095-BB41-9324-4C40F39B9085}" destId="{BFDD73DE-3130-554E-B406-42A3A52A61CE}" srcOrd="0" destOrd="0" presId="urn:microsoft.com/office/officeart/2005/8/layout/hierarchy2"/>
    <dgm:cxn modelId="{426B8BFD-2580-432D-AE12-25898E2075B6}" type="presParOf" srcId="{71DE7681-115D-604F-B7B8-31216ABA2259}" destId="{2DC1595B-DDA0-C246-9762-C2E3A3FA9892}" srcOrd="9" destOrd="0" presId="urn:microsoft.com/office/officeart/2005/8/layout/hierarchy2"/>
    <dgm:cxn modelId="{4240E4E6-28E9-4A67-A769-88F322604DFC}" type="presParOf" srcId="{2DC1595B-DDA0-C246-9762-C2E3A3FA9892}" destId="{3CA8B6DB-4FDD-2249-8CA0-16CD6D9AFD74}" srcOrd="0" destOrd="0" presId="urn:microsoft.com/office/officeart/2005/8/layout/hierarchy2"/>
    <dgm:cxn modelId="{6CFAC44F-0C04-4591-95C1-4073262BDBE8}" type="presParOf" srcId="{2DC1595B-DDA0-C246-9762-C2E3A3FA9892}" destId="{D1349F0A-C9FC-4147-B84F-F586F3B88C5B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91FE46-6F58-454C-84E9-DD4D8157DAB1}">
      <dsp:nvSpPr>
        <dsp:cNvPr id="0" name=""/>
        <dsp:cNvSpPr/>
      </dsp:nvSpPr>
      <dsp:spPr>
        <a:xfrm>
          <a:off x="1112742" y="1357"/>
          <a:ext cx="1552534" cy="7762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2385" tIns="21590" rIns="32385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kern="1200"/>
            <a:t>Игра</a:t>
          </a:r>
        </a:p>
      </dsp:txBody>
      <dsp:txXfrm>
        <a:off x="1135478" y="24093"/>
        <a:ext cx="1507062" cy="730795"/>
      </dsp:txXfrm>
    </dsp:sp>
    <dsp:sp modelId="{33B7C3D0-04BC-1B42-9365-4397D65A18A6}">
      <dsp:nvSpPr>
        <dsp:cNvPr id="0" name=""/>
        <dsp:cNvSpPr/>
      </dsp:nvSpPr>
      <dsp:spPr>
        <a:xfrm>
          <a:off x="1267996" y="777624"/>
          <a:ext cx="155253" cy="5822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2200"/>
              </a:lnTo>
              <a:lnTo>
                <a:pt x="155253" y="58220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356B78-15E1-8348-9143-B2FAB26E8EA5}">
      <dsp:nvSpPr>
        <dsp:cNvPr id="0" name=""/>
        <dsp:cNvSpPr/>
      </dsp:nvSpPr>
      <dsp:spPr>
        <a:xfrm>
          <a:off x="1423249" y="971691"/>
          <a:ext cx="1242027" cy="7762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Сюжетная игра</a:t>
          </a:r>
        </a:p>
      </dsp:txBody>
      <dsp:txXfrm>
        <a:off x="1445985" y="994427"/>
        <a:ext cx="1196555" cy="730795"/>
      </dsp:txXfrm>
    </dsp:sp>
    <dsp:sp modelId="{DC2EE3A0-DC6B-F642-98E6-07CB3B8ED3F0}">
      <dsp:nvSpPr>
        <dsp:cNvPr id="0" name=""/>
        <dsp:cNvSpPr/>
      </dsp:nvSpPr>
      <dsp:spPr>
        <a:xfrm>
          <a:off x="1267996" y="777624"/>
          <a:ext cx="155253" cy="15525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2534"/>
              </a:lnTo>
              <a:lnTo>
                <a:pt x="155253" y="155253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DD0822-AAAD-A74B-BE8C-7488CA0183D9}">
      <dsp:nvSpPr>
        <dsp:cNvPr id="0" name=""/>
        <dsp:cNvSpPr/>
      </dsp:nvSpPr>
      <dsp:spPr>
        <a:xfrm>
          <a:off x="1423249" y="1942025"/>
          <a:ext cx="1242027" cy="7762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Игра с правилами</a:t>
          </a:r>
        </a:p>
      </dsp:txBody>
      <dsp:txXfrm>
        <a:off x="1445985" y="1964761"/>
        <a:ext cx="1196555" cy="730795"/>
      </dsp:txXfrm>
    </dsp:sp>
    <dsp:sp modelId="{A232F8F4-2E70-3549-B8CA-7AA5E927F36F}">
      <dsp:nvSpPr>
        <dsp:cNvPr id="0" name=""/>
        <dsp:cNvSpPr/>
      </dsp:nvSpPr>
      <dsp:spPr>
        <a:xfrm>
          <a:off x="1267996" y="777624"/>
          <a:ext cx="155253" cy="25228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22868"/>
              </a:lnTo>
              <a:lnTo>
                <a:pt x="155253" y="2522868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7238D9-4065-EB44-B3D7-8895BCCBAA64}">
      <dsp:nvSpPr>
        <dsp:cNvPr id="0" name=""/>
        <dsp:cNvSpPr/>
      </dsp:nvSpPr>
      <dsp:spPr>
        <a:xfrm>
          <a:off x="1423249" y="2912360"/>
          <a:ext cx="1242027" cy="7762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Игровые ситуации</a:t>
          </a:r>
        </a:p>
      </dsp:txBody>
      <dsp:txXfrm>
        <a:off x="1445985" y="2935096"/>
        <a:ext cx="1196555" cy="730795"/>
      </dsp:txXfrm>
    </dsp:sp>
    <dsp:sp modelId="{0A917449-82F9-E243-875B-1A0C4C88FFE8}">
      <dsp:nvSpPr>
        <dsp:cNvPr id="0" name=""/>
        <dsp:cNvSpPr/>
      </dsp:nvSpPr>
      <dsp:spPr>
        <a:xfrm>
          <a:off x="3053411" y="1357"/>
          <a:ext cx="1552534" cy="7762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2385" tIns="21590" rIns="32385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700" kern="1200"/>
            <a:t>Дидактическая игра</a:t>
          </a:r>
        </a:p>
      </dsp:txBody>
      <dsp:txXfrm>
        <a:off x="3076147" y="24093"/>
        <a:ext cx="1507062" cy="730795"/>
      </dsp:txXfrm>
    </dsp:sp>
    <dsp:sp modelId="{C955765B-99C8-2F44-BD5D-C70B74BE5787}">
      <dsp:nvSpPr>
        <dsp:cNvPr id="0" name=""/>
        <dsp:cNvSpPr/>
      </dsp:nvSpPr>
      <dsp:spPr>
        <a:xfrm>
          <a:off x="3208664" y="777624"/>
          <a:ext cx="155253" cy="5822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2200"/>
              </a:lnTo>
              <a:lnTo>
                <a:pt x="155253" y="58220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191659-3AB8-114E-A0B4-2FDD5987212E}">
      <dsp:nvSpPr>
        <dsp:cNvPr id="0" name=""/>
        <dsp:cNvSpPr/>
      </dsp:nvSpPr>
      <dsp:spPr>
        <a:xfrm>
          <a:off x="3363918" y="971691"/>
          <a:ext cx="1242027" cy="7762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Подвижная </a:t>
          </a:r>
        </a:p>
      </dsp:txBody>
      <dsp:txXfrm>
        <a:off x="3386654" y="994427"/>
        <a:ext cx="1196555" cy="730795"/>
      </dsp:txXfrm>
    </dsp:sp>
    <dsp:sp modelId="{340048D5-BD50-284A-BA4D-6BDD1B96ED59}">
      <dsp:nvSpPr>
        <dsp:cNvPr id="0" name=""/>
        <dsp:cNvSpPr/>
      </dsp:nvSpPr>
      <dsp:spPr>
        <a:xfrm>
          <a:off x="3208664" y="777624"/>
          <a:ext cx="155253" cy="15525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2534"/>
              </a:lnTo>
              <a:lnTo>
                <a:pt x="155253" y="155253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AB15E6-6276-6E41-8C0C-366D4D5923E3}">
      <dsp:nvSpPr>
        <dsp:cNvPr id="0" name=""/>
        <dsp:cNvSpPr/>
      </dsp:nvSpPr>
      <dsp:spPr>
        <a:xfrm>
          <a:off x="3363918" y="1942025"/>
          <a:ext cx="1242027" cy="7762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Настольно-печатная</a:t>
          </a:r>
        </a:p>
      </dsp:txBody>
      <dsp:txXfrm>
        <a:off x="3386654" y="1964761"/>
        <a:ext cx="1196555" cy="730795"/>
      </dsp:txXfrm>
    </dsp:sp>
    <dsp:sp modelId="{2B9E7D93-03FF-AB44-A389-6E309745E50A}">
      <dsp:nvSpPr>
        <dsp:cNvPr id="0" name=""/>
        <dsp:cNvSpPr/>
      </dsp:nvSpPr>
      <dsp:spPr>
        <a:xfrm>
          <a:off x="3208664" y="777624"/>
          <a:ext cx="155253" cy="25228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22868"/>
              </a:lnTo>
              <a:lnTo>
                <a:pt x="155253" y="2522868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C1FB46-C9B5-0E42-A0C3-7EE4859BDA69}">
      <dsp:nvSpPr>
        <dsp:cNvPr id="0" name=""/>
        <dsp:cNvSpPr/>
      </dsp:nvSpPr>
      <dsp:spPr>
        <a:xfrm>
          <a:off x="3363918" y="2912360"/>
          <a:ext cx="1242027" cy="7762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 Компьютерные игры </a:t>
          </a:r>
        </a:p>
      </dsp:txBody>
      <dsp:txXfrm>
        <a:off x="3386654" y="2935096"/>
        <a:ext cx="1196555" cy="73079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D173CC8-9131-F84B-8E66-054540A175F2}">
      <dsp:nvSpPr>
        <dsp:cNvPr id="0" name=""/>
        <dsp:cNvSpPr/>
      </dsp:nvSpPr>
      <dsp:spPr>
        <a:xfrm>
          <a:off x="2561" y="508675"/>
          <a:ext cx="2239762" cy="895904"/>
        </a:xfrm>
        <a:prstGeom prst="homePlat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342" tIns="34671" rIns="17336" bIns="34671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По форме: Индивидуальные Коллективные</a:t>
          </a:r>
        </a:p>
      </dsp:txBody>
      <dsp:txXfrm>
        <a:off x="2561" y="508675"/>
        <a:ext cx="2015786" cy="895904"/>
      </dsp:txXfrm>
    </dsp:sp>
    <dsp:sp modelId="{B763B76F-F1FB-CB49-A32A-D2A19D7B86B0}">
      <dsp:nvSpPr>
        <dsp:cNvPr id="0" name=""/>
        <dsp:cNvSpPr/>
      </dsp:nvSpPr>
      <dsp:spPr>
        <a:xfrm>
          <a:off x="1794370" y="508675"/>
          <a:ext cx="2239762" cy="895904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42672" rIns="21336" bIns="4267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ВИДЫ КОЛЛЕКЦИЙ</a:t>
          </a:r>
        </a:p>
      </dsp:txBody>
      <dsp:txXfrm>
        <a:off x="2242322" y="508675"/>
        <a:ext cx="1343858" cy="895904"/>
      </dsp:txXfrm>
    </dsp:sp>
    <dsp:sp modelId="{B164EBE6-8982-2C42-8A6A-96839FF9AFA6}">
      <dsp:nvSpPr>
        <dsp:cNvPr id="0" name=""/>
        <dsp:cNvSpPr/>
      </dsp:nvSpPr>
      <dsp:spPr>
        <a:xfrm>
          <a:off x="3586180" y="508675"/>
          <a:ext cx="2239762" cy="895904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2007" tIns="34671" rIns="17336" bIns="34671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По мотиву: Эмоциональные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Познавательные Социальные</a:t>
          </a:r>
        </a:p>
      </dsp:txBody>
      <dsp:txXfrm>
        <a:off x="4034132" y="508675"/>
        <a:ext cx="1343858" cy="89590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91FE46-6F58-454C-84E9-DD4D8157DAB1}">
      <dsp:nvSpPr>
        <dsp:cNvPr id="0" name=""/>
        <dsp:cNvSpPr/>
      </dsp:nvSpPr>
      <dsp:spPr>
        <a:xfrm>
          <a:off x="1163657" y="894"/>
          <a:ext cx="1608649" cy="8043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300" kern="1200"/>
            <a:t>Чтение</a:t>
          </a:r>
        </a:p>
      </dsp:txBody>
      <dsp:txXfrm>
        <a:off x="1187215" y="24452"/>
        <a:ext cx="1561533" cy="757208"/>
      </dsp:txXfrm>
    </dsp:sp>
    <dsp:sp modelId="{33B7C3D0-04BC-1B42-9365-4397D65A18A6}">
      <dsp:nvSpPr>
        <dsp:cNvPr id="0" name=""/>
        <dsp:cNvSpPr/>
      </dsp:nvSpPr>
      <dsp:spPr>
        <a:xfrm>
          <a:off x="1324522" y="805218"/>
          <a:ext cx="160864" cy="603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3243"/>
              </a:lnTo>
              <a:lnTo>
                <a:pt x="160864" y="603243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356B78-15E1-8348-9143-B2FAB26E8EA5}">
      <dsp:nvSpPr>
        <dsp:cNvPr id="0" name=""/>
        <dsp:cNvSpPr/>
      </dsp:nvSpPr>
      <dsp:spPr>
        <a:xfrm>
          <a:off x="1485387" y="1006300"/>
          <a:ext cx="1286919" cy="8043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Разучивание</a:t>
          </a:r>
        </a:p>
      </dsp:txBody>
      <dsp:txXfrm>
        <a:off x="1508945" y="1029858"/>
        <a:ext cx="1239803" cy="757208"/>
      </dsp:txXfrm>
    </dsp:sp>
    <dsp:sp modelId="{DC2EE3A0-DC6B-F642-98E6-07CB3B8ED3F0}">
      <dsp:nvSpPr>
        <dsp:cNvPr id="0" name=""/>
        <dsp:cNvSpPr/>
      </dsp:nvSpPr>
      <dsp:spPr>
        <a:xfrm>
          <a:off x="1324522" y="805218"/>
          <a:ext cx="160864" cy="16086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8649"/>
              </a:lnTo>
              <a:lnTo>
                <a:pt x="160864" y="1608649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DD0822-AAAD-A74B-BE8C-7488CA0183D9}">
      <dsp:nvSpPr>
        <dsp:cNvPr id="0" name=""/>
        <dsp:cNvSpPr/>
      </dsp:nvSpPr>
      <dsp:spPr>
        <a:xfrm>
          <a:off x="1485387" y="2011705"/>
          <a:ext cx="1286919" cy="8043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Рассказывание</a:t>
          </a:r>
        </a:p>
      </dsp:txBody>
      <dsp:txXfrm>
        <a:off x="1508945" y="2035263"/>
        <a:ext cx="1239803" cy="757208"/>
      </dsp:txXfrm>
    </dsp:sp>
    <dsp:sp modelId="{A232F8F4-2E70-3549-B8CA-7AA5E927F36F}">
      <dsp:nvSpPr>
        <dsp:cNvPr id="0" name=""/>
        <dsp:cNvSpPr/>
      </dsp:nvSpPr>
      <dsp:spPr>
        <a:xfrm>
          <a:off x="1324522" y="805218"/>
          <a:ext cx="160864" cy="26140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4054"/>
              </a:lnTo>
              <a:lnTo>
                <a:pt x="160864" y="261405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7238D9-4065-EB44-B3D7-8895BCCBAA64}">
      <dsp:nvSpPr>
        <dsp:cNvPr id="0" name=""/>
        <dsp:cNvSpPr/>
      </dsp:nvSpPr>
      <dsp:spPr>
        <a:xfrm>
          <a:off x="1485387" y="3017111"/>
          <a:ext cx="1286919" cy="8043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Беседы, разговор</a:t>
          </a:r>
        </a:p>
      </dsp:txBody>
      <dsp:txXfrm>
        <a:off x="1508945" y="3040669"/>
        <a:ext cx="1239803" cy="757208"/>
      </dsp:txXfrm>
    </dsp:sp>
    <dsp:sp modelId="{301C5206-F23B-6041-A0A9-24AD62548278}">
      <dsp:nvSpPr>
        <dsp:cNvPr id="0" name=""/>
        <dsp:cNvSpPr/>
      </dsp:nvSpPr>
      <dsp:spPr>
        <a:xfrm>
          <a:off x="1324522" y="805218"/>
          <a:ext cx="160864" cy="36194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9460"/>
              </a:lnTo>
              <a:lnTo>
                <a:pt x="160864" y="361946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E27241-9C0E-D94D-BC8F-3948AD5C00B0}">
      <dsp:nvSpPr>
        <dsp:cNvPr id="0" name=""/>
        <dsp:cNvSpPr/>
      </dsp:nvSpPr>
      <dsp:spPr>
        <a:xfrm>
          <a:off x="1485387" y="4022517"/>
          <a:ext cx="1286919" cy="8043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Загадки</a:t>
          </a:r>
        </a:p>
      </dsp:txBody>
      <dsp:txXfrm>
        <a:off x="1508945" y="4046075"/>
        <a:ext cx="1239803" cy="757208"/>
      </dsp:txXfrm>
    </dsp:sp>
    <dsp:sp modelId="{0A917449-82F9-E243-875B-1A0C4C88FFE8}">
      <dsp:nvSpPr>
        <dsp:cNvPr id="0" name=""/>
        <dsp:cNvSpPr/>
      </dsp:nvSpPr>
      <dsp:spPr>
        <a:xfrm>
          <a:off x="3174468" y="894"/>
          <a:ext cx="1608649" cy="8043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300" kern="1200"/>
            <a:t>Мастерская</a:t>
          </a:r>
          <a:r>
            <a:rPr lang="ru-RU" sz="2300" kern="1200" baseline="0"/>
            <a:t> </a:t>
          </a:r>
          <a:endParaRPr lang="ru-RU" sz="2300" kern="1200"/>
        </a:p>
      </dsp:txBody>
      <dsp:txXfrm>
        <a:off x="3198026" y="24452"/>
        <a:ext cx="1561533" cy="757208"/>
      </dsp:txXfrm>
    </dsp:sp>
    <dsp:sp modelId="{C955765B-99C8-2F44-BD5D-C70B74BE5787}">
      <dsp:nvSpPr>
        <dsp:cNvPr id="0" name=""/>
        <dsp:cNvSpPr/>
      </dsp:nvSpPr>
      <dsp:spPr>
        <a:xfrm>
          <a:off x="3335333" y="805218"/>
          <a:ext cx="160864" cy="603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3243"/>
              </a:lnTo>
              <a:lnTo>
                <a:pt x="160864" y="603243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191659-3AB8-114E-A0B4-2FDD5987212E}">
      <dsp:nvSpPr>
        <dsp:cNvPr id="0" name=""/>
        <dsp:cNvSpPr/>
      </dsp:nvSpPr>
      <dsp:spPr>
        <a:xfrm>
          <a:off x="3496198" y="1006300"/>
          <a:ext cx="1286919" cy="8043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Рисование</a:t>
          </a:r>
        </a:p>
      </dsp:txBody>
      <dsp:txXfrm>
        <a:off x="3519756" y="1029858"/>
        <a:ext cx="1239803" cy="757208"/>
      </dsp:txXfrm>
    </dsp:sp>
    <dsp:sp modelId="{340048D5-BD50-284A-BA4D-6BDD1B96ED59}">
      <dsp:nvSpPr>
        <dsp:cNvPr id="0" name=""/>
        <dsp:cNvSpPr/>
      </dsp:nvSpPr>
      <dsp:spPr>
        <a:xfrm>
          <a:off x="3335333" y="805218"/>
          <a:ext cx="160864" cy="16086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8649"/>
              </a:lnTo>
              <a:lnTo>
                <a:pt x="160864" y="1608649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AB15E6-6276-6E41-8C0C-366D4D5923E3}">
      <dsp:nvSpPr>
        <dsp:cNvPr id="0" name=""/>
        <dsp:cNvSpPr/>
      </dsp:nvSpPr>
      <dsp:spPr>
        <a:xfrm>
          <a:off x="3496198" y="2011705"/>
          <a:ext cx="1286919" cy="8043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Лепка</a:t>
          </a:r>
        </a:p>
      </dsp:txBody>
      <dsp:txXfrm>
        <a:off x="3519756" y="2035263"/>
        <a:ext cx="1239803" cy="757208"/>
      </dsp:txXfrm>
    </dsp:sp>
    <dsp:sp modelId="{2B9E7D93-03FF-AB44-A389-6E309745E50A}">
      <dsp:nvSpPr>
        <dsp:cNvPr id="0" name=""/>
        <dsp:cNvSpPr/>
      </dsp:nvSpPr>
      <dsp:spPr>
        <a:xfrm>
          <a:off x="3335333" y="805218"/>
          <a:ext cx="160864" cy="26140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4054"/>
              </a:lnTo>
              <a:lnTo>
                <a:pt x="160864" y="261405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C1FB46-C9B5-0E42-A0C3-7EE4859BDA69}">
      <dsp:nvSpPr>
        <dsp:cNvPr id="0" name=""/>
        <dsp:cNvSpPr/>
      </dsp:nvSpPr>
      <dsp:spPr>
        <a:xfrm>
          <a:off x="3496198" y="3017111"/>
          <a:ext cx="1286919" cy="8043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 Аппликация</a:t>
          </a:r>
        </a:p>
      </dsp:txBody>
      <dsp:txXfrm>
        <a:off x="3519756" y="3040669"/>
        <a:ext cx="1239803" cy="757208"/>
      </dsp:txXfrm>
    </dsp:sp>
    <dsp:sp modelId="{B05AABB0-C585-E542-8BA7-22AF48D431EA}">
      <dsp:nvSpPr>
        <dsp:cNvPr id="0" name=""/>
        <dsp:cNvSpPr/>
      </dsp:nvSpPr>
      <dsp:spPr>
        <a:xfrm>
          <a:off x="3335333" y="805218"/>
          <a:ext cx="160864" cy="36194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19460"/>
              </a:lnTo>
              <a:lnTo>
                <a:pt x="160864" y="361946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B1D3B8-1119-6A44-8C13-63A1AD040382}">
      <dsp:nvSpPr>
        <dsp:cNvPr id="0" name=""/>
        <dsp:cNvSpPr/>
      </dsp:nvSpPr>
      <dsp:spPr>
        <a:xfrm>
          <a:off x="3496198" y="4022517"/>
          <a:ext cx="1286919" cy="80432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Конструирование</a:t>
          </a:r>
        </a:p>
      </dsp:txBody>
      <dsp:txXfrm>
        <a:off x="3519756" y="4046075"/>
        <a:ext cx="1239803" cy="75720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4C1150-B38A-C446-8665-EED0241DEBEA}">
      <dsp:nvSpPr>
        <dsp:cNvPr id="0" name=""/>
        <dsp:cNvSpPr/>
      </dsp:nvSpPr>
      <dsp:spPr>
        <a:xfrm>
          <a:off x="263797" y="1345308"/>
          <a:ext cx="1335863" cy="6679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Образовательные</a:t>
          </a:r>
          <a:r>
            <a:rPr lang="ru-RU" sz="1300" kern="1200" baseline="0"/>
            <a:t> с</a:t>
          </a:r>
          <a:r>
            <a:rPr lang="ru-RU" sz="1300" kern="1200"/>
            <a:t>итуации</a:t>
          </a:r>
        </a:p>
      </dsp:txBody>
      <dsp:txXfrm>
        <a:off x="283360" y="1364871"/>
        <a:ext cx="1296737" cy="628805"/>
      </dsp:txXfrm>
    </dsp:sp>
    <dsp:sp modelId="{4B06A51C-2702-D44C-B7F4-C6FD55B91FE9}">
      <dsp:nvSpPr>
        <dsp:cNvPr id="0" name=""/>
        <dsp:cNvSpPr/>
      </dsp:nvSpPr>
      <dsp:spPr>
        <a:xfrm rot="17945813">
          <a:off x="1317420" y="1183136"/>
          <a:ext cx="1098824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098824" y="16062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839362" y="1171728"/>
        <a:ext cx="54941" cy="54941"/>
      </dsp:txXfrm>
    </dsp:sp>
    <dsp:sp modelId="{CBD4B289-3198-0446-9325-5567CDD29A71}">
      <dsp:nvSpPr>
        <dsp:cNvPr id="0" name=""/>
        <dsp:cNvSpPr/>
      </dsp:nvSpPr>
      <dsp:spPr>
        <a:xfrm>
          <a:off x="2134005" y="385157"/>
          <a:ext cx="1335863" cy="6679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Морального выбора </a:t>
          </a:r>
        </a:p>
      </dsp:txBody>
      <dsp:txXfrm>
        <a:off x="2153568" y="404720"/>
        <a:ext cx="1296737" cy="628805"/>
      </dsp:txXfrm>
    </dsp:sp>
    <dsp:sp modelId="{BC656A94-3C34-C144-840F-983B3DA48CBB}">
      <dsp:nvSpPr>
        <dsp:cNvPr id="0" name=""/>
        <dsp:cNvSpPr/>
      </dsp:nvSpPr>
      <dsp:spPr>
        <a:xfrm rot="19457599">
          <a:off x="3408017" y="511030"/>
          <a:ext cx="658048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658048" y="16062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720590" y="510641"/>
        <a:ext cx="32902" cy="32902"/>
      </dsp:txXfrm>
    </dsp:sp>
    <dsp:sp modelId="{2EABB021-79FA-E845-B632-8FF4A191D079}">
      <dsp:nvSpPr>
        <dsp:cNvPr id="0" name=""/>
        <dsp:cNvSpPr/>
      </dsp:nvSpPr>
      <dsp:spPr>
        <a:xfrm>
          <a:off x="4004214" y="1096"/>
          <a:ext cx="1335863" cy="6679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Проблемные ситуации </a:t>
          </a:r>
        </a:p>
      </dsp:txBody>
      <dsp:txXfrm>
        <a:off x="4023777" y="20659"/>
        <a:ext cx="1296737" cy="628805"/>
      </dsp:txXfrm>
    </dsp:sp>
    <dsp:sp modelId="{40C4107B-0058-2746-B556-86573D78F0C6}">
      <dsp:nvSpPr>
        <dsp:cNvPr id="0" name=""/>
        <dsp:cNvSpPr/>
      </dsp:nvSpPr>
      <dsp:spPr>
        <a:xfrm rot="2142401">
          <a:off x="3408017" y="895091"/>
          <a:ext cx="658048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658048" y="16062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720590" y="894702"/>
        <a:ext cx="32902" cy="32902"/>
      </dsp:txXfrm>
    </dsp:sp>
    <dsp:sp modelId="{F6213126-C018-D34C-BDBF-50D813110016}">
      <dsp:nvSpPr>
        <dsp:cNvPr id="0" name=""/>
        <dsp:cNvSpPr/>
      </dsp:nvSpPr>
      <dsp:spPr>
        <a:xfrm>
          <a:off x="4004214" y="769217"/>
          <a:ext cx="1335863" cy="6679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Игровые ситуации </a:t>
          </a:r>
        </a:p>
      </dsp:txBody>
      <dsp:txXfrm>
        <a:off x="4023777" y="788780"/>
        <a:ext cx="1296737" cy="628805"/>
      </dsp:txXfrm>
    </dsp:sp>
    <dsp:sp modelId="{63C94F90-041B-3F4F-B4D5-0EC1675DD6ED}">
      <dsp:nvSpPr>
        <dsp:cNvPr id="0" name=""/>
        <dsp:cNvSpPr/>
      </dsp:nvSpPr>
      <dsp:spPr>
        <a:xfrm rot="3654187">
          <a:off x="1317420" y="2143288"/>
          <a:ext cx="1098824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098824" y="16062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839362" y="2131879"/>
        <a:ext cx="54941" cy="54941"/>
      </dsp:txXfrm>
    </dsp:sp>
    <dsp:sp modelId="{801C4523-A53E-5D4C-8457-B7BC36F5EBDF}">
      <dsp:nvSpPr>
        <dsp:cNvPr id="0" name=""/>
        <dsp:cNvSpPr/>
      </dsp:nvSpPr>
      <dsp:spPr>
        <a:xfrm>
          <a:off x="2134005" y="2305460"/>
          <a:ext cx="1335863" cy="6679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Общения и взаимодействия </a:t>
          </a:r>
        </a:p>
      </dsp:txBody>
      <dsp:txXfrm>
        <a:off x="2153568" y="2325023"/>
        <a:ext cx="1296737" cy="628805"/>
      </dsp:txXfrm>
    </dsp:sp>
    <dsp:sp modelId="{9A525437-3EFB-834A-9EB7-26964553FB03}">
      <dsp:nvSpPr>
        <dsp:cNvPr id="0" name=""/>
        <dsp:cNvSpPr/>
      </dsp:nvSpPr>
      <dsp:spPr>
        <a:xfrm rot="18289469">
          <a:off x="3269191" y="2239303"/>
          <a:ext cx="935700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935700" y="16062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713649" y="2231973"/>
        <a:ext cx="46785" cy="46785"/>
      </dsp:txXfrm>
    </dsp:sp>
    <dsp:sp modelId="{4EC46477-236A-5D48-99E1-2F55C6E0E4D5}">
      <dsp:nvSpPr>
        <dsp:cNvPr id="0" name=""/>
        <dsp:cNvSpPr/>
      </dsp:nvSpPr>
      <dsp:spPr>
        <a:xfrm>
          <a:off x="4004214" y="1537339"/>
          <a:ext cx="1335863" cy="6679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Ситуативный разговор с детьми </a:t>
          </a:r>
        </a:p>
      </dsp:txBody>
      <dsp:txXfrm>
        <a:off x="4023777" y="1556902"/>
        <a:ext cx="1296737" cy="628805"/>
      </dsp:txXfrm>
    </dsp:sp>
    <dsp:sp modelId="{590B648F-13C4-FD48-8D01-2E146228967B}">
      <dsp:nvSpPr>
        <dsp:cNvPr id="0" name=""/>
        <dsp:cNvSpPr/>
      </dsp:nvSpPr>
      <dsp:spPr>
        <a:xfrm>
          <a:off x="3469869" y="2623364"/>
          <a:ext cx="53434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534345" y="16062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723683" y="2626067"/>
        <a:ext cx="26717" cy="26717"/>
      </dsp:txXfrm>
    </dsp:sp>
    <dsp:sp modelId="{020ACC14-CA4B-B141-943A-982C02922BB1}">
      <dsp:nvSpPr>
        <dsp:cNvPr id="0" name=""/>
        <dsp:cNvSpPr/>
      </dsp:nvSpPr>
      <dsp:spPr>
        <a:xfrm>
          <a:off x="4004214" y="2305460"/>
          <a:ext cx="1335863" cy="6679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Практические ситуации по интересам детей </a:t>
          </a:r>
        </a:p>
      </dsp:txBody>
      <dsp:txXfrm>
        <a:off x="4023777" y="2325023"/>
        <a:ext cx="1296737" cy="628805"/>
      </dsp:txXfrm>
    </dsp:sp>
    <dsp:sp modelId="{DCA1BD90-2D7F-7140-B831-AF6A5273ABA2}">
      <dsp:nvSpPr>
        <dsp:cNvPr id="0" name=""/>
        <dsp:cNvSpPr/>
      </dsp:nvSpPr>
      <dsp:spPr>
        <a:xfrm rot="3310531">
          <a:off x="3269191" y="3007425"/>
          <a:ext cx="935700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935700" y="16062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713649" y="3000094"/>
        <a:ext cx="46785" cy="46785"/>
      </dsp:txXfrm>
    </dsp:sp>
    <dsp:sp modelId="{CDFDBAEE-C4C1-384C-9991-61585C229434}">
      <dsp:nvSpPr>
        <dsp:cNvPr id="0" name=""/>
        <dsp:cNvSpPr/>
      </dsp:nvSpPr>
      <dsp:spPr>
        <a:xfrm>
          <a:off x="4004214" y="3073581"/>
          <a:ext cx="1335863" cy="6679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Ситуационные задачи </a:t>
          </a:r>
        </a:p>
      </dsp:txBody>
      <dsp:txXfrm>
        <a:off x="4023777" y="3093144"/>
        <a:ext cx="1296737" cy="62880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EFBC4D-12A8-C24F-B2DC-8352D1E0C45F}">
      <dsp:nvSpPr>
        <dsp:cNvPr id="0" name=""/>
        <dsp:cNvSpPr/>
      </dsp:nvSpPr>
      <dsp:spPr>
        <a:xfrm>
          <a:off x="2080" y="1589498"/>
          <a:ext cx="1467592" cy="7337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Экспериментирование и исследовательская деятельность</a:t>
          </a:r>
        </a:p>
      </dsp:txBody>
      <dsp:txXfrm>
        <a:off x="23572" y="1610990"/>
        <a:ext cx="1424608" cy="690812"/>
      </dsp:txXfrm>
    </dsp:sp>
    <dsp:sp modelId="{1889EC33-1B0C-714A-91F6-8D0CAAF369BC}">
      <dsp:nvSpPr>
        <dsp:cNvPr id="0" name=""/>
        <dsp:cNvSpPr/>
      </dsp:nvSpPr>
      <dsp:spPr>
        <a:xfrm rot="18770822">
          <a:off x="1331574" y="1621028"/>
          <a:ext cx="863234" cy="37836"/>
        </a:xfrm>
        <a:custGeom>
          <a:avLst/>
          <a:gdLst/>
          <a:ahLst/>
          <a:cxnLst/>
          <a:rect l="0" t="0" r="0" b="0"/>
          <a:pathLst>
            <a:path>
              <a:moveTo>
                <a:pt x="0" y="18918"/>
              </a:moveTo>
              <a:lnTo>
                <a:pt x="863234" y="18918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741611" y="1618365"/>
        <a:ext cx="43161" cy="43161"/>
      </dsp:txXfrm>
    </dsp:sp>
    <dsp:sp modelId="{7BDC7AD4-7E8A-E74D-A816-60ABF6B3028F}">
      <dsp:nvSpPr>
        <dsp:cNvPr id="0" name=""/>
        <dsp:cNvSpPr/>
      </dsp:nvSpPr>
      <dsp:spPr>
        <a:xfrm>
          <a:off x="2056711" y="956598"/>
          <a:ext cx="1467592" cy="7337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Практическое экспериментирование и исследовательские действия</a:t>
          </a:r>
        </a:p>
      </dsp:txBody>
      <dsp:txXfrm>
        <a:off x="2078203" y="978090"/>
        <a:ext cx="1424608" cy="690812"/>
      </dsp:txXfrm>
    </dsp:sp>
    <dsp:sp modelId="{F51A12C1-7283-3F44-A5DA-C79D8F7DCBA4}">
      <dsp:nvSpPr>
        <dsp:cNvPr id="0" name=""/>
        <dsp:cNvSpPr/>
      </dsp:nvSpPr>
      <dsp:spPr>
        <a:xfrm rot="19457599">
          <a:off x="3456353" y="1093612"/>
          <a:ext cx="722938" cy="37836"/>
        </a:xfrm>
        <a:custGeom>
          <a:avLst/>
          <a:gdLst/>
          <a:ahLst/>
          <a:cxnLst/>
          <a:rect l="0" t="0" r="0" b="0"/>
          <a:pathLst>
            <a:path>
              <a:moveTo>
                <a:pt x="0" y="18918"/>
              </a:moveTo>
              <a:lnTo>
                <a:pt x="722938" y="18918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799749" y="1094457"/>
        <a:ext cx="36146" cy="36146"/>
      </dsp:txXfrm>
    </dsp:sp>
    <dsp:sp modelId="{82EACA04-6CBF-AE47-A61C-93A942B5E481}">
      <dsp:nvSpPr>
        <dsp:cNvPr id="0" name=""/>
        <dsp:cNvSpPr/>
      </dsp:nvSpPr>
      <dsp:spPr>
        <a:xfrm>
          <a:off x="4111341" y="534665"/>
          <a:ext cx="1467592" cy="7337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Социальное экспериментирование </a:t>
          </a:r>
        </a:p>
      </dsp:txBody>
      <dsp:txXfrm>
        <a:off x="4132833" y="556157"/>
        <a:ext cx="1424608" cy="690812"/>
      </dsp:txXfrm>
    </dsp:sp>
    <dsp:sp modelId="{6D8F3EA6-B928-6B4F-9CEC-2ADEEFFAC903}">
      <dsp:nvSpPr>
        <dsp:cNvPr id="0" name=""/>
        <dsp:cNvSpPr/>
      </dsp:nvSpPr>
      <dsp:spPr>
        <a:xfrm rot="2142401">
          <a:off x="3456353" y="1515545"/>
          <a:ext cx="722938" cy="37836"/>
        </a:xfrm>
        <a:custGeom>
          <a:avLst/>
          <a:gdLst/>
          <a:ahLst/>
          <a:cxnLst/>
          <a:rect l="0" t="0" r="0" b="0"/>
          <a:pathLst>
            <a:path>
              <a:moveTo>
                <a:pt x="0" y="18918"/>
              </a:moveTo>
              <a:lnTo>
                <a:pt x="722938" y="18918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799749" y="1516390"/>
        <a:ext cx="36146" cy="36146"/>
      </dsp:txXfrm>
    </dsp:sp>
    <dsp:sp modelId="{31DB18AC-6B2A-EE48-90AD-0F424EE8BEC0}">
      <dsp:nvSpPr>
        <dsp:cNvPr id="0" name=""/>
        <dsp:cNvSpPr/>
      </dsp:nvSpPr>
      <dsp:spPr>
        <a:xfrm>
          <a:off x="4111341" y="1378531"/>
          <a:ext cx="1467592" cy="7337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Проектная деятельность </a:t>
          </a:r>
        </a:p>
      </dsp:txBody>
      <dsp:txXfrm>
        <a:off x="4132833" y="1400023"/>
        <a:ext cx="1424608" cy="690812"/>
      </dsp:txXfrm>
    </dsp:sp>
    <dsp:sp modelId="{08DF6027-AC7B-B44E-9DA2-9CA72F8FA10C}">
      <dsp:nvSpPr>
        <dsp:cNvPr id="0" name=""/>
        <dsp:cNvSpPr/>
      </dsp:nvSpPr>
      <dsp:spPr>
        <a:xfrm rot="2829178">
          <a:off x="1331574" y="2253927"/>
          <a:ext cx="863234" cy="37836"/>
        </a:xfrm>
        <a:custGeom>
          <a:avLst/>
          <a:gdLst/>
          <a:ahLst/>
          <a:cxnLst/>
          <a:rect l="0" t="0" r="0" b="0"/>
          <a:pathLst>
            <a:path>
              <a:moveTo>
                <a:pt x="0" y="18918"/>
              </a:moveTo>
              <a:lnTo>
                <a:pt x="863234" y="18918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741611" y="2251265"/>
        <a:ext cx="43161" cy="43161"/>
      </dsp:txXfrm>
    </dsp:sp>
    <dsp:sp modelId="{84FD44FD-593B-AB4E-BD23-66C1614D6A54}">
      <dsp:nvSpPr>
        <dsp:cNvPr id="0" name=""/>
        <dsp:cNvSpPr/>
      </dsp:nvSpPr>
      <dsp:spPr>
        <a:xfrm>
          <a:off x="2056711" y="2222397"/>
          <a:ext cx="1467592" cy="7337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Умственное экспериментирование</a:t>
          </a:r>
        </a:p>
      </dsp:txBody>
      <dsp:txXfrm>
        <a:off x="2078203" y="2243889"/>
        <a:ext cx="1424608" cy="690812"/>
      </dsp:txXfrm>
    </dsp:sp>
    <dsp:sp modelId="{9D822D5A-9CF9-104D-BA9F-986A18BE1CE6}">
      <dsp:nvSpPr>
        <dsp:cNvPr id="0" name=""/>
        <dsp:cNvSpPr/>
      </dsp:nvSpPr>
      <dsp:spPr>
        <a:xfrm>
          <a:off x="3524303" y="2570377"/>
          <a:ext cx="587037" cy="37836"/>
        </a:xfrm>
        <a:custGeom>
          <a:avLst/>
          <a:gdLst/>
          <a:ahLst/>
          <a:cxnLst/>
          <a:rect l="0" t="0" r="0" b="0"/>
          <a:pathLst>
            <a:path>
              <a:moveTo>
                <a:pt x="0" y="18918"/>
              </a:moveTo>
              <a:lnTo>
                <a:pt x="587037" y="18918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803146" y="2574620"/>
        <a:ext cx="29351" cy="29351"/>
      </dsp:txXfrm>
    </dsp:sp>
    <dsp:sp modelId="{61D089FF-0558-3243-BEB4-0593A46571ED}">
      <dsp:nvSpPr>
        <dsp:cNvPr id="0" name=""/>
        <dsp:cNvSpPr/>
      </dsp:nvSpPr>
      <dsp:spPr>
        <a:xfrm>
          <a:off x="4111341" y="2222397"/>
          <a:ext cx="1467592" cy="7337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Коллекционирование</a:t>
          </a:r>
        </a:p>
      </dsp:txBody>
      <dsp:txXfrm>
        <a:off x="4132833" y="2243889"/>
        <a:ext cx="1424608" cy="69081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3C9D0E-08DD-364A-A499-6B8297AA2188}">
      <dsp:nvSpPr>
        <dsp:cNvPr id="0" name=""/>
        <dsp:cNvSpPr/>
      </dsp:nvSpPr>
      <dsp:spPr>
        <a:xfrm>
          <a:off x="9320" y="1862737"/>
          <a:ext cx="1438883" cy="71944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Музыкально-художественная деятельность</a:t>
          </a:r>
        </a:p>
      </dsp:txBody>
      <dsp:txXfrm>
        <a:off x="30392" y="1883809"/>
        <a:ext cx="1396739" cy="677297"/>
      </dsp:txXfrm>
    </dsp:sp>
    <dsp:sp modelId="{62492984-53C0-4248-B92A-90A64595082A}">
      <dsp:nvSpPr>
        <dsp:cNvPr id="0" name=""/>
        <dsp:cNvSpPr/>
      </dsp:nvSpPr>
      <dsp:spPr>
        <a:xfrm rot="17945813">
          <a:off x="1144198" y="1689297"/>
          <a:ext cx="118356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183565" y="16062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706392" y="1675770"/>
        <a:ext cx="59178" cy="59178"/>
      </dsp:txXfrm>
    </dsp:sp>
    <dsp:sp modelId="{615F0860-56B1-6041-83A2-1611AF38A9FC}">
      <dsp:nvSpPr>
        <dsp:cNvPr id="0" name=""/>
        <dsp:cNvSpPr/>
      </dsp:nvSpPr>
      <dsp:spPr>
        <a:xfrm>
          <a:off x="2023758" y="828539"/>
          <a:ext cx="1438883" cy="71944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Исполнение и творчество</a:t>
          </a:r>
        </a:p>
      </dsp:txBody>
      <dsp:txXfrm>
        <a:off x="2044830" y="849611"/>
        <a:ext cx="1396739" cy="677297"/>
      </dsp:txXfrm>
    </dsp:sp>
    <dsp:sp modelId="{EA9A7F4D-338B-F747-B659-41917E643494}">
      <dsp:nvSpPr>
        <dsp:cNvPr id="0" name=""/>
        <dsp:cNvSpPr/>
      </dsp:nvSpPr>
      <dsp:spPr>
        <a:xfrm rot="18289469">
          <a:off x="3246488" y="758519"/>
          <a:ext cx="1007860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007860" y="16062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725222" y="749384"/>
        <a:ext cx="50393" cy="50393"/>
      </dsp:txXfrm>
    </dsp:sp>
    <dsp:sp modelId="{BE0616DF-A265-0449-A950-13D03AD0D47A}">
      <dsp:nvSpPr>
        <dsp:cNvPr id="0" name=""/>
        <dsp:cNvSpPr/>
      </dsp:nvSpPr>
      <dsp:spPr>
        <a:xfrm>
          <a:off x="4038195" y="1181"/>
          <a:ext cx="1438883" cy="71944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Пение </a:t>
          </a:r>
        </a:p>
      </dsp:txBody>
      <dsp:txXfrm>
        <a:off x="4059267" y="22253"/>
        <a:ext cx="1396739" cy="677297"/>
      </dsp:txXfrm>
    </dsp:sp>
    <dsp:sp modelId="{BCA70730-4C4C-5E45-BF24-01ECE567D4AF}">
      <dsp:nvSpPr>
        <dsp:cNvPr id="0" name=""/>
        <dsp:cNvSpPr/>
      </dsp:nvSpPr>
      <dsp:spPr>
        <a:xfrm>
          <a:off x="3462641" y="1172198"/>
          <a:ext cx="575553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575553" y="16062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736029" y="1173871"/>
        <a:ext cx="28777" cy="28777"/>
      </dsp:txXfrm>
    </dsp:sp>
    <dsp:sp modelId="{82AD79BC-8CA5-E545-880D-2BFD740767D3}">
      <dsp:nvSpPr>
        <dsp:cNvPr id="0" name=""/>
        <dsp:cNvSpPr/>
      </dsp:nvSpPr>
      <dsp:spPr>
        <a:xfrm>
          <a:off x="4038195" y="828539"/>
          <a:ext cx="1438883" cy="71944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Музыкально-ритмические движения</a:t>
          </a:r>
        </a:p>
      </dsp:txBody>
      <dsp:txXfrm>
        <a:off x="4059267" y="849611"/>
        <a:ext cx="1396739" cy="677297"/>
      </dsp:txXfrm>
    </dsp:sp>
    <dsp:sp modelId="{3593E8DF-35AA-8C4A-A41B-1D831527B0E6}">
      <dsp:nvSpPr>
        <dsp:cNvPr id="0" name=""/>
        <dsp:cNvSpPr/>
      </dsp:nvSpPr>
      <dsp:spPr>
        <a:xfrm rot="3310531">
          <a:off x="3246488" y="1585877"/>
          <a:ext cx="1007860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007860" y="16062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725222" y="1576742"/>
        <a:ext cx="50393" cy="50393"/>
      </dsp:txXfrm>
    </dsp:sp>
    <dsp:sp modelId="{6654B476-A42A-F74A-AF80-827454BBCDF2}">
      <dsp:nvSpPr>
        <dsp:cNvPr id="0" name=""/>
        <dsp:cNvSpPr/>
      </dsp:nvSpPr>
      <dsp:spPr>
        <a:xfrm>
          <a:off x="4038195" y="1655897"/>
          <a:ext cx="1438883" cy="71944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 Игра на музыкальных инструментах </a:t>
          </a:r>
        </a:p>
      </dsp:txBody>
      <dsp:txXfrm>
        <a:off x="4059267" y="1676969"/>
        <a:ext cx="1396739" cy="677297"/>
      </dsp:txXfrm>
    </dsp:sp>
    <dsp:sp modelId="{62E008B2-343A-6D4D-B03C-4605804E0CAD}">
      <dsp:nvSpPr>
        <dsp:cNvPr id="0" name=""/>
        <dsp:cNvSpPr/>
      </dsp:nvSpPr>
      <dsp:spPr>
        <a:xfrm rot="20413970">
          <a:off x="1430185" y="2102976"/>
          <a:ext cx="61159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611591" y="16062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720691" y="2103748"/>
        <a:ext cx="30579" cy="30579"/>
      </dsp:txXfrm>
    </dsp:sp>
    <dsp:sp modelId="{9F0EC28D-69B4-A44E-A04D-FD1FFFEB5878}">
      <dsp:nvSpPr>
        <dsp:cNvPr id="0" name=""/>
        <dsp:cNvSpPr/>
      </dsp:nvSpPr>
      <dsp:spPr>
        <a:xfrm>
          <a:off x="2023758" y="1655897"/>
          <a:ext cx="1438883" cy="71944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Слушание музыки </a:t>
          </a:r>
        </a:p>
      </dsp:txBody>
      <dsp:txXfrm>
        <a:off x="2044830" y="1676969"/>
        <a:ext cx="1396739" cy="677297"/>
      </dsp:txXfrm>
    </dsp:sp>
    <dsp:sp modelId="{A6D6119E-C0BD-F148-BBAB-FF0BCAF768AA}">
      <dsp:nvSpPr>
        <dsp:cNvPr id="0" name=""/>
        <dsp:cNvSpPr/>
      </dsp:nvSpPr>
      <dsp:spPr>
        <a:xfrm rot="3654187">
          <a:off x="1144198" y="2723494"/>
          <a:ext cx="118356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183565" y="16062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706392" y="2709967"/>
        <a:ext cx="59178" cy="59178"/>
      </dsp:txXfrm>
    </dsp:sp>
    <dsp:sp modelId="{64DA9DD8-6C78-E74A-BA1E-A94FED1C472F}">
      <dsp:nvSpPr>
        <dsp:cNvPr id="0" name=""/>
        <dsp:cNvSpPr/>
      </dsp:nvSpPr>
      <dsp:spPr>
        <a:xfrm>
          <a:off x="2023758" y="2896934"/>
          <a:ext cx="1438883" cy="71944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Театрализованная игра</a:t>
          </a:r>
        </a:p>
      </dsp:txBody>
      <dsp:txXfrm>
        <a:off x="2044830" y="2918006"/>
        <a:ext cx="1396739" cy="677297"/>
      </dsp:txXfrm>
    </dsp:sp>
    <dsp:sp modelId="{B9489EC2-BCCD-974B-9401-BB3D873F7538}">
      <dsp:nvSpPr>
        <dsp:cNvPr id="0" name=""/>
        <dsp:cNvSpPr/>
      </dsp:nvSpPr>
      <dsp:spPr>
        <a:xfrm rot="19457599">
          <a:off x="3396020" y="3033754"/>
          <a:ext cx="708796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708796" y="16062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732698" y="3032096"/>
        <a:ext cx="35439" cy="35439"/>
      </dsp:txXfrm>
    </dsp:sp>
    <dsp:sp modelId="{9A61E7BB-3578-1B45-A15B-5F46A2BA7275}">
      <dsp:nvSpPr>
        <dsp:cNvPr id="0" name=""/>
        <dsp:cNvSpPr/>
      </dsp:nvSpPr>
      <dsp:spPr>
        <a:xfrm>
          <a:off x="4038195" y="2483255"/>
          <a:ext cx="1438883" cy="71944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Игра</a:t>
          </a:r>
          <a:r>
            <a:rPr lang="ru-RU" sz="1300" kern="1200" baseline="0"/>
            <a:t> -д</a:t>
          </a:r>
          <a:r>
            <a:rPr lang="ru-RU" sz="1300" kern="1200"/>
            <a:t>раматизация</a:t>
          </a:r>
        </a:p>
      </dsp:txBody>
      <dsp:txXfrm>
        <a:off x="4059267" y="2504327"/>
        <a:ext cx="1396739" cy="677297"/>
      </dsp:txXfrm>
    </dsp:sp>
    <dsp:sp modelId="{8DD0BFF9-C715-1745-8CA0-469EBAC49B22}">
      <dsp:nvSpPr>
        <dsp:cNvPr id="0" name=""/>
        <dsp:cNvSpPr/>
      </dsp:nvSpPr>
      <dsp:spPr>
        <a:xfrm rot="2142401">
          <a:off x="3396020" y="3447433"/>
          <a:ext cx="708796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708796" y="16062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732698" y="3445775"/>
        <a:ext cx="35439" cy="35439"/>
      </dsp:txXfrm>
    </dsp:sp>
    <dsp:sp modelId="{AFA20F47-3548-C24A-B4F0-4DB7C1045CB1}">
      <dsp:nvSpPr>
        <dsp:cNvPr id="0" name=""/>
        <dsp:cNvSpPr/>
      </dsp:nvSpPr>
      <dsp:spPr>
        <a:xfrm>
          <a:off x="4038195" y="3310614"/>
          <a:ext cx="1438883" cy="71944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Игра режиссерская</a:t>
          </a:r>
        </a:p>
      </dsp:txBody>
      <dsp:txXfrm>
        <a:off x="4059267" y="3331686"/>
        <a:ext cx="1396739" cy="67729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AC958D-7481-A941-B530-47505025981D}">
      <dsp:nvSpPr>
        <dsp:cNvPr id="0" name=""/>
        <dsp:cNvSpPr/>
      </dsp:nvSpPr>
      <dsp:spPr>
        <a:xfrm>
          <a:off x="1825462" y="1748324"/>
          <a:ext cx="435822" cy="8304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7911" y="0"/>
              </a:lnTo>
              <a:lnTo>
                <a:pt x="217911" y="830453"/>
              </a:lnTo>
              <a:lnTo>
                <a:pt x="435822" y="830453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019927" y="2140104"/>
        <a:ext cx="46893" cy="46893"/>
      </dsp:txXfrm>
    </dsp:sp>
    <dsp:sp modelId="{866B6142-CB2C-C64B-AD38-85136A42D802}">
      <dsp:nvSpPr>
        <dsp:cNvPr id="0" name=""/>
        <dsp:cNvSpPr/>
      </dsp:nvSpPr>
      <dsp:spPr>
        <a:xfrm>
          <a:off x="1825462" y="1702604"/>
          <a:ext cx="43582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35822" y="4572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032478" y="1737428"/>
        <a:ext cx="21791" cy="21791"/>
      </dsp:txXfrm>
    </dsp:sp>
    <dsp:sp modelId="{43C8CB40-D990-6A4E-89D0-1EE3666A8F83}">
      <dsp:nvSpPr>
        <dsp:cNvPr id="0" name=""/>
        <dsp:cNvSpPr/>
      </dsp:nvSpPr>
      <dsp:spPr>
        <a:xfrm>
          <a:off x="1825462" y="917870"/>
          <a:ext cx="435822" cy="830453"/>
        </a:xfrm>
        <a:custGeom>
          <a:avLst/>
          <a:gdLst/>
          <a:ahLst/>
          <a:cxnLst/>
          <a:rect l="0" t="0" r="0" b="0"/>
          <a:pathLst>
            <a:path>
              <a:moveTo>
                <a:pt x="0" y="830453"/>
              </a:moveTo>
              <a:lnTo>
                <a:pt x="217911" y="830453"/>
              </a:lnTo>
              <a:lnTo>
                <a:pt x="217911" y="0"/>
              </a:lnTo>
              <a:lnTo>
                <a:pt x="435822" y="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019927" y="1309650"/>
        <a:ext cx="46893" cy="46893"/>
      </dsp:txXfrm>
    </dsp:sp>
    <dsp:sp modelId="{B2C7036A-A260-2747-A30F-C78A294987AD}">
      <dsp:nvSpPr>
        <dsp:cNvPr id="0" name=""/>
        <dsp:cNvSpPr/>
      </dsp:nvSpPr>
      <dsp:spPr>
        <a:xfrm rot="16200000">
          <a:off x="-255042" y="1416142"/>
          <a:ext cx="3496648" cy="6643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Методы мотивации и стимулирования развития у детей первичных представлений и приобретения детьми опыта поведения и деятельности </a:t>
          </a:r>
        </a:p>
      </dsp:txBody>
      <dsp:txXfrm>
        <a:off x="-255042" y="1416142"/>
        <a:ext cx="3496648" cy="664363"/>
      </dsp:txXfrm>
    </dsp:sp>
    <dsp:sp modelId="{0362D85A-9897-5048-AB8F-124691F33EAE}">
      <dsp:nvSpPr>
        <dsp:cNvPr id="0" name=""/>
        <dsp:cNvSpPr/>
      </dsp:nvSpPr>
      <dsp:spPr>
        <a:xfrm>
          <a:off x="2261285" y="585688"/>
          <a:ext cx="2179111" cy="6643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Поощрение </a:t>
          </a:r>
        </a:p>
      </dsp:txBody>
      <dsp:txXfrm>
        <a:off x="2261285" y="585688"/>
        <a:ext cx="2179111" cy="664363"/>
      </dsp:txXfrm>
    </dsp:sp>
    <dsp:sp modelId="{C2195BC8-DEDE-C742-B1E9-BC35E7FB9FCF}">
      <dsp:nvSpPr>
        <dsp:cNvPr id="0" name=""/>
        <dsp:cNvSpPr/>
      </dsp:nvSpPr>
      <dsp:spPr>
        <a:xfrm>
          <a:off x="2261285" y="1416142"/>
          <a:ext cx="2179111" cy="6643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Наказание </a:t>
          </a:r>
        </a:p>
      </dsp:txBody>
      <dsp:txXfrm>
        <a:off x="2261285" y="1416142"/>
        <a:ext cx="2179111" cy="664363"/>
      </dsp:txXfrm>
    </dsp:sp>
    <dsp:sp modelId="{282B55F3-2068-E74D-8167-945251A40238}">
      <dsp:nvSpPr>
        <dsp:cNvPr id="0" name=""/>
        <dsp:cNvSpPr/>
      </dsp:nvSpPr>
      <dsp:spPr>
        <a:xfrm>
          <a:off x="2261285" y="2246596"/>
          <a:ext cx="2179111" cy="6643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Образовательные ситуации, игры, соревнования, состязания </a:t>
          </a:r>
        </a:p>
      </dsp:txBody>
      <dsp:txXfrm>
        <a:off x="2261285" y="2246596"/>
        <a:ext cx="2179111" cy="66436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AC958D-7481-A941-B530-47505025981D}">
      <dsp:nvSpPr>
        <dsp:cNvPr id="0" name=""/>
        <dsp:cNvSpPr/>
      </dsp:nvSpPr>
      <dsp:spPr>
        <a:xfrm>
          <a:off x="1764608" y="1962455"/>
          <a:ext cx="489200" cy="9321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4600" y="0"/>
              </a:lnTo>
              <a:lnTo>
                <a:pt x="244600" y="932166"/>
              </a:lnTo>
              <a:lnTo>
                <a:pt x="489200" y="932166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982890" y="2402220"/>
        <a:ext cx="52636" cy="52636"/>
      </dsp:txXfrm>
    </dsp:sp>
    <dsp:sp modelId="{866B6142-CB2C-C64B-AD38-85136A42D802}">
      <dsp:nvSpPr>
        <dsp:cNvPr id="0" name=""/>
        <dsp:cNvSpPr/>
      </dsp:nvSpPr>
      <dsp:spPr>
        <a:xfrm>
          <a:off x="1764608" y="1916735"/>
          <a:ext cx="48920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89200" y="4572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996978" y="1950225"/>
        <a:ext cx="24460" cy="24460"/>
      </dsp:txXfrm>
    </dsp:sp>
    <dsp:sp modelId="{43C8CB40-D990-6A4E-89D0-1EE3666A8F83}">
      <dsp:nvSpPr>
        <dsp:cNvPr id="0" name=""/>
        <dsp:cNvSpPr/>
      </dsp:nvSpPr>
      <dsp:spPr>
        <a:xfrm>
          <a:off x="1764608" y="1030289"/>
          <a:ext cx="489200" cy="932166"/>
        </a:xfrm>
        <a:custGeom>
          <a:avLst/>
          <a:gdLst/>
          <a:ahLst/>
          <a:cxnLst/>
          <a:rect l="0" t="0" r="0" b="0"/>
          <a:pathLst>
            <a:path>
              <a:moveTo>
                <a:pt x="0" y="932166"/>
              </a:moveTo>
              <a:lnTo>
                <a:pt x="244600" y="932166"/>
              </a:lnTo>
              <a:lnTo>
                <a:pt x="244600" y="0"/>
              </a:lnTo>
              <a:lnTo>
                <a:pt x="489200" y="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1982890" y="1470053"/>
        <a:ext cx="52636" cy="52636"/>
      </dsp:txXfrm>
    </dsp:sp>
    <dsp:sp modelId="{B2C7036A-A260-2747-A30F-C78A294987AD}">
      <dsp:nvSpPr>
        <dsp:cNvPr id="0" name=""/>
        <dsp:cNvSpPr/>
      </dsp:nvSpPr>
      <dsp:spPr>
        <a:xfrm rot="16200000">
          <a:off x="-570713" y="1589588"/>
          <a:ext cx="3924911" cy="74573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Методы создания условий или организации развития у детей пер- вичных представлений и приобретения детьми опыта поведения и деятельности </a:t>
          </a:r>
        </a:p>
      </dsp:txBody>
      <dsp:txXfrm>
        <a:off x="-570713" y="1589588"/>
        <a:ext cx="3924911" cy="745733"/>
      </dsp:txXfrm>
    </dsp:sp>
    <dsp:sp modelId="{0362D85A-9897-5048-AB8F-124691F33EAE}">
      <dsp:nvSpPr>
        <dsp:cNvPr id="0" name=""/>
        <dsp:cNvSpPr/>
      </dsp:nvSpPr>
      <dsp:spPr>
        <a:xfrm>
          <a:off x="2253809" y="657422"/>
          <a:ext cx="2446004" cy="74573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Приучение </a:t>
          </a:r>
        </a:p>
      </dsp:txBody>
      <dsp:txXfrm>
        <a:off x="2253809" y="657422"/>
        <a:ext cx="2446004" cy="745733"/>
      </dsp:txXfrm>
    </dsp:sp>
    <dsp:sp modelId="{C2195BC8-DEDE-C742-B1E9-BC35E7FB9FCF}">
      <dsp:nvSpPr>
        <dsp:cNvPr id="0" name=""/>
        <dsp:cNvSpPr/>
      </dsp:nvSpPr>
      <dsp:spPr>
        <a:xfrm>
          <a:off x="2253809" y="1589588"/>
          <a:ext cx="2446004" cy="74573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Упражнение </a:t>
          </a:r>
        </a:p>
      </dsp:txBody>
      <dsp:txXfrm>
        <a:off x="2253809" y="1589588"/>
        <a:ext cx="2446004" cy="745733"/>
      </dsp:txXfrm>
    </dsp:sp>
    <dsp:sp modelId="{282B55F3-2068-E74D-8167-945251A40238}">
      <dsp:nvSpPr>
        <dsp:cNvPr id="0" name=""/>
        <dsp:cNvSpPr/>
      </dsp:nvSpPr>
      <dsp:spPr>
        <a:xfrm>
          <a:off x="2253809" y="2521755"/>
          <a:ext cx="2446004" cy="74573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Образовательные ситуации</a:t>
          </a:r>
        </a:p>
      </dsp:txBody>
      <dsp:txXfrm>
        <a:off x="2253809" y="2521755"/>
        <a:ext cx="2446004" cy="745733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CCA0F1-7AD4-934E-B21D-B5EBA75E9AC3}">
      <dsp:nvSpPr>
        <dsp:cNvPr id="0" name=""/>
        <dsp:cNvSpPr/>
      </dsp:nvSpPr>
      <dsp:spPr>
        <a:xfrm>
          <a:off x="1863395" y="1919050"/>
          <a:ext cx="419517" cy="15987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9758" y="0"/>
              </a:lnTo>
              <a:lnTo>
                <a:pt x="209758" y="1598771"/>
              </a:lnTo>
              <a:lnTo>
                <a:pt x="419517" y="1598771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031832" y="2677113"/>
        <a:ext cx="82644" cy="82644"/>
      </dsp:txXfrm>
    </dsp:sp>
    <dsp:sp modelId="{4A935C9C-0AA8-184C-8FA3-819646C05CA6}">
      <dsp:nvSpPr>
        <dsp:cNvPr id="0" name=""/>
        <dsp:cNvSpPr/>
      </dsp:nvSpPr>
      <dsp:spPr>
        <a:xfrm>
          <a:off x="1863395" y="1919050"/>
          <a:ext cx="419517" cy="7993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9758" y="0"/>
              </a:lnTo>
              <a:lnTo>
                <a:pt x="209758" y="799385"/>
              </a:lnTo>
              <a:lnTo>
                <a:pt x="419517" y="799385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050585" y="2296173"/>
        <a:ext cx="45139" cy="45139"/>
      </dsp:txXfrm>
    </dsp:sp>
    <dsp:sp modelId="{C8AC958D-7481-A941-B530-47505025981D}">
      <dsp:nvSpPr>
        <dsp:cNvPr id="0" name=""/>
        <dsp:cNvSpPr/>
      </dsp:nvSpPr>
      <dsp:spPr>
        <a:xfrm>
          <a:off x="1863395" y="1873330"/>
          <a:ext cx="41951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19517" y="4572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062666" y="1908562"/>
        <a:ext cx="20975" cy="20975"/>
      </dsp:txXfrm>
    </dsp:sp>
    <dsp:sp modelId="{866B6142-CB2C-C64B-AD38-85136A42D802}">
      <dsp:nvSpPr>
        <dsp:cNvPr id="0" name=""/>
        <dsp:cNvSpPr/>
      </dsp:nvSpPr>
      <dsp:spPr>
        <a:xfrm>
          <a:off x="1863395" y="1119664"/>
          <a:ext cx="419517" cy="799385"/>
        </a:xfrm>
        <a:custGeom>
          <a:avLst/>
          <a:gdLst/>
          <a:ahLst/>
          <a:cxnLst/>
          <a:rect l="0" t="0" r="0" b="0"/>
          <a:pathLst>
            <a:path>
              <a:moveTo>
                <a:pt x="0" y="799385"/>
              </a:moveTo>
              <a:lnTo>
                <a:pt x="209758" y="799385"/>
              </a:lnTo>
              <a:lnTo>
                <a:pt x="209758" y="0"/>
              </a:lnTo>
              <a:lnTo>
                <a:pt x="419517" y="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050585" y="1496788"/>
        <a:ext cx="45139" cy="45139"/>
      </dsp:txXfrm>
    </dsp:sp>
    <dsp:sp modelId="{43C8CB40-D990-6A4E-89D0-1EE3666A8F83}">
      <dsp:nvSpPr>
        <dsp:cNvPr id="0" name=""/>
        <dsp:cNvSpPr/>
      </dsp:nvSpPr>
      <dsp:spPr>
        <a:xfrm>
          <a:off x="1863395" y="320279"/>
          <a:ext cx="419517" cy="1598771"/>
        </a:xfrm>
        <a:custGeom>
          <a:avLst/>
          <a:gdLst/>
          <a:ahLst/>
          <a:cxnLst/>
          <a:rect l="0" t="0" r="0" b="0"/>
          <a:pathLst>
            <a:path>
              <a:moveTo>
                <a:pt x="0" y="1598771"/>
              </a:moveTo>
              <a:lnTo>
                <a:pt x="209758" y="1598771"/>
              </a:lnTo>
              <a:lnTo>
                <a:pt x="209758" y="0"/>
              </a:lnTo>
              <a:lnTo>
                <a:pt x="419517" y="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031832" y="1078342"/>
        <a:ext cx="82644" cy="82644"/>
      </dsp:txXfrm>
    </dsp:sp>
    <dsp:sp modelId="{B2C7036A-A260-2747-A30F-C78A294987AD}">
      <dsp:nvSpPr>
        <dsp:cNvPr id="0" name=""/>
        <dsp:cNvSpPr/>
      </dsp:nvSpPr>
      <dsp:spPr>
        <a:xfrm rot="16200000">
          <a:off x="-139275" y="1599296"/>
          <a:ext cx="3365834" cy="6395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Методы, способствующие осознанию детьми первичных представ- лений и опыта поведения и деятельности </a:t>
          </a:r>
        </a:p>
      </dsp:txBody>
      <dsp:txXfrm>
        <a:off x="-139275" y="1599296"/>
        <a:ext cx="3365834" cy="639508"/>
      </dsp:txXfrm>
    </dsp:sp>
    <dsp:sp modelId="{0362D85A-9897-5048-AB8F-124691F33EAE}">
      <dsp:nvSpPr>
        <dsp:cNvPr id="0" name=""/>
        <dsp:cNvSpPr/>
      </dsp:nvSpPr>
      <dsp:spPr>
        <a:xfrm>
          <a:off x="2282913" y="524"/>
          <a:ext cx="2097588" cy="6395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Рассказ взрослого </a:t>
          </a:r>
        </a:p>
      </dsp:txBody>
      <dsp:txXfrm>
        <a:off x="2282913" y="524"/>
        <a:ext cx="2097588" cy="639508"/>
      </dsp:txXfrm>
    </dsp:sp>
    <dsp:sp modelId="{C2195BC8-DEDE-C742-B1E9-BC35E7FB9FCF}">
      <dsp:nvSpPr>
        <dsp:cNvPr id="0" name=""/>
        <dsp:cNvSpPr/>
      </dsp:nvSpPr>
      <dsp:spPr>
        <a:xfrm>
          <a:off x="2282913" y="799910"/>
          <a:ext cx="2097588" cy="6395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Пояснение, разъяснение </a:t>
          </a:r>
        </a:p>
      </dsp:txBody>
      <dsp:txXfrm>
        <a:off x="2282913" y="799910"/>
        <a:ext cx="2097588" cy="639508"/>
      </dsp:txXfrm>
    </dsp:sp>
    <dsp:sp modelId="{282B55F3-2068-E74D-8167-945251A40238}">
      <dsp:nvSpPr>
        <dsp:cNvPr id="0" name=""/>
        <dsp:cNvSpPr/>
      </dsp:nvSpPr>
      <dsp:spPr>
        <a:xfrm>
          <a:off x="2282913" y="1599296"/>
          <a:ext cx="2097588" cy="6395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Беседа, чтение художественной литературы </a:t>
          </a:r>
        </a:p>
      </dsp:txBody>
      <dsp:txXfrm>
        <a:off x="2282913" y="1599296"/>
        <a:ext cx="2097588" cy="639508"/>
      </dsp:txXfrm>
    </dsp:sp>
    <dsp:sp modelId="{9CDD9ED5-142D-7E43-9F6A-BAC436ADB742}">
      <dsp:nvSpPr>
        <dsp:cNvPr id="0" name=""/>
        <dsp:cNvSpPr/>
      </dsp:nvSpPr>
      <dsp:spPr>
        <a:xfrm>
          <a:off x="2282913" y="2398681"/>
          <a:ext cx="2097588" cy="6395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Обсуждение, рассматривание и обсуждение </a:t>
          </a:r>
        </a:p>
      </dsp:txBody>
      <dsp:txXfrm>
        <a:off x="2282913" y="2398681"/>
        <a:ext cx="2097588" cy="639508"/>
      </dsp:txXfrm>
    </dsp:sp>
    <dsp:sp modelId="{2D0DFD29-C1DF-064D-8A24-BB3FC1660857}">
      <dsp:nvSpPr>
        <dsp:cNvPr id="0" name=""/>
        <dsp:cNvSpPr/>
      </dsp:nvSpPr>
      <dsp:spPr>
        <a:xfrm>
          <a:off x="2282913" y="3198067"/>
          <a:ext cx="2097588" cy="6395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Наблюдение </a:t>
          </a:r>
        </a:p>
      </dsp:txBody>
      <dsp:txXfrm>
        <a:off x="2282913" y="3198067"/>
        <a:ext cx="2097588" cy="639508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4A5EF-CD9B-184D-95FE-3ED8D9B61A7D}">
      <dsp:nvSpPr>
        <dsp:cNvPr id="0" name=""/>
        <dsp:cNvSpPr/>
      </dsp:nvSpPr>
      <dsp:spPr>
        <a:xfrm>
          <a:off x="3047" y="2851956"/>
          <a:ext cx="2478193" cy="12390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Создание коллекций для реализации образовательных областей</a:t>
          </a:r>
        </a:p>
      </dsp:txBody>
      <dsp:txXfrm>
        <a:off x="39339" y="2888248"/>
        <a:ext cx="2405609" cy="1166512"/>
      </dsp:txXfrm>
    </dsp:sp>
    <dsp:sp modelId="{E2E0B3E6-B2C9-BD44-8255-A13224D00561}">
      <dsp:nvSpPr>
        <dsp:cNvPr id="0" name=""/>
        <dsp:cNvSpPr/>
      </dsp:nvSpPr>
      <dsp:spPr>
        <a:xfrm rot="17350740">
          <a:off x="1468181" y="2030481"/>
          <a:ext cx="3017397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017397" y="16062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01445" y="1971108"/>
        <a:ext cx="150869" cy="150869"/>
      </dsp:txXfrm>
    </dsp:sp>
    <dsp:sp modelId="{17E6ABFB-EFCD-9348-AEC8-05C73737DCD6}">
      <dsp:nvSpPr>
        <dsp:cNvPr id="0" name=""/>
        <dsp:cNvSpPr/>
      </dsp:nvSpPr>
      <dsp:spPr>
        <a:xfrm>
          <a:off x="3472518" y="2034"/>
          <a:ext cx="2478193" cy="12390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Физическое развитие: "Виды спорта", "Полезные для здоровья</a:t>
          </a:r>
          <a:r>
            <a:rPr lang="ru-RU" sz="1300" kern="1200" baseline="0"/>
            <a:t> продукты (травы, напитки)</a:t>
          </a:r>
          <a:r>
            <a:rPr lang="ru-RU" sz="1300" kern="1200"/>
            <a:t>"</a:t>
          </a:r>
        </a:p>
      </dsp:txBody>
      <dsp:txXfrm>
        <a:off x="3508810" y="38326"/>
        <a:ext cx="2405609" cy="1166512"/>
      </dsp:txXfrm>
    </dsp:sp>
    <dsp:sp modelId="{A2955CF9-F836-6E4C-A8EA-6A95F89BB5B0}">
      <dsp:nvSpPr>
        <dsp:cNvPr id="0" name=""/>
        <dsp:cNvSpPr/>
      </dsp:nvSpPr>
      <dsp:spPr>
        <a:xfrm rot="18289469">
          <a:off x="2108959" y="2742962"/>
          <a:ext cx="173584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735841" y="16062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600" kern="1200"/>
        </a:p>
      </dsp:txBody>
      <dsp:txXfrm>
        <a:off x="2933483" y="2715628"/>
        <a:ext cx="86792" cy="86792"/>
      </dsp:txXfrm>
    </dsp:sp>
    <dsp:sp modelId="{30482BB5-BC7D-B647-BD39-BB69F0063B17}">
      <dsp:nvSpPr>
        <dsp:cNvPr id="0" name=""/>
        <dsp:cNvSpPr/>
      </dsp:nvSpPr>
      <dsp:spPr>
        <a:xfrm>
          <a:off x="3472518" y="1426995"/>
          <a:ext cx="2478193" cy="12390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Познавательное развитие: "Животные разных регионов</a:t>
          </a:r>
          <a:r>
            <a:rPr lang="ru-RU" sz="1300" kern="1200" baseline="0"/>
            <a:t> Земли</a:t>
          </a:r>
          <a:r>
            <a:rPr lang="ru-RU" sz="1300" kern="1200"/>
            <a:t>", "Водоемы", "Камни (минералы)", "Инструменты"</a:t>
          </a:r>
        </a:p>
      </dsp:txBody>
      <dsp:txXfrm>
        <a:off x="3508810" y="1463287"/>
        <a:ext cx="2405609" cy="1166512"/>
      </dsp:txXfrm>
    </dsp:sp>
    <dsp:sp modelId="{EB920784-1F06-A34F-8324-960DD8836817}">
      <dsp:nvSpPr>
        <dsp:cNvPr id="0" name=""/>
        <dsp:cNvSpPr/>
      </dsp:nvSpPr>
      <dsp:spPr>
        <a:xfrm>
          <a:off x="2481241" y="3455442"/>
          <a:ext cx="991277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991277" y="16062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952098" y="3446723"/>
        <a:ext cx="49563" cy="49563"/>
      </dsp:txXfrm>
    </dsp:sp>
    <dsp:sp modelId="{3B9A5E96-E4E5-204C-90FB-4BB36FA4F9C6}">
      <dsp:nvSpPr>
        <dsp:cNvPr id="0" name=""/>
        <dsp:cNvSpPr/>
      </dsp:nvSpPr>
      <dsp:spPr>
        <a:xfrm>
          <a:off x="3472518" y="2851956"/>
          <a:ext cx="2478193" cy="12390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Речевое развитие: коллекции разнообразных сюжетных картин по самым разным тематикам,</a:t>
          </a:r>
          <a:r>
            <a:rPr lang="ru-RU" sz="1300" kern="1200" baseline="0"/>
            <a:t> "Любимые герои детских книг", "Герои сказок Пушкина"</a:t>
          </a:r>
          <a:endParaRPr lang="ru-RU" sz="1300" kern="1200"/>
        </a:p>
      </dsp:txBody>
      <dsp:txXfrm>
        <a:off x="3508810" y="2888248"/>
        <a:ext cx="2405609" cy="1166512"/>
      </dsp:txXfrm>
    </dsp:sp>
    <dsp:sp modelId="{D043E0B8-4305-9E48-ADAA-8C765BE11320}">
      <dsp:nvSpPr>
        <dsp:cNvPr id="0" name=""/>
        <dsp:cNvSpPr/>
      </dsp:nvSpPr>
      <dsp:spPr>
        <a:xfrm rot="3310531">
          <a:off x="2108959" y="4167923"/>
          <a:ext cx="173584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735841" y="16062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600" kern="1200"/>
        </a:p>
      </dsp:txBody>
      <dsp:txXfrm>
        <a:off x="2933483" y="4140589"/>
        <a:ext cx="86792" cy="86792"/>
      </dsp:txXfrm>
    </dsp:sp>
    <dsp:sp modelId="{AA65C94E-B1FA-4541-B046-B5F6C920E61F}">
      <dsp:nvSpPr>
        <dsp:cNvPr id="0" name=""/>
        <dsp:cNvSpPr/>
      </dsp:nvSpPr>
      <dsp:spPr>
        <a:xfrm>
          <a:off x="3472518" y="4276917"/>
          <a:ext cx="2478193" cy="12390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Социально-коммуникативное развитие: "Положительные герои мультфильмов", "Вежливые слова", "Профессии", "История вещей"</a:t>
          </a:r>
        </a:p>
      </dsp:txBody>
      <dsp:txXfrm>
        <a:off x="3508810" y="4313209"/>
        <a:ext cx="2405609" cy="1166512"/>
      </dsp:txXfrm>
    </dsp:sp>
    <dsp:sp modelId="{8FCD7FAD-0095-BB41-9324-4C40F39B9085}">
      <dsp:nvSpPr>
        <dsp:cNvPr id="0" name=""/>
        <dsp:cNvSpPr/>
      </dsp:nvSpPr>
      <dsp:spPr>
        <a:xfrm rot="4249260">
          <a:off x="1468181" y="4880404"/>
          <a:ext cx="3017397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3017397" y="16062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000" kern="1200"/>
        </a:p>
      </dsp:txBody>
      <dsp:txXfrm>
        <a:off x="2901445" y="4821031"/>
        <a:ext cx="150869" cy="150869"/>
      </dsp:txXfrm>
    </dsp:sp>
    <dsp:sp modelId="{3CA8B6DB-4FDD-2249-8CA0-16CD6D9AFD74}">
      <dsp:nvSpPr>
        <dsp:cNvPr id="0" name=""/>
        <dsp:cNvSpPr/>
      </dsp:nvSpPr>
      <dsp:spPr>
        <a:xfrm>
          <a:off x="3472518" y="5701879"/>
          <a:ext cx="2478193" cy="12390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/>
            <a:t>Художественно-эстетическое развитие: "Музыкальные инструменты", "Любимые композиторы", "История открытий",,</a:t>
          </a:r>
          <a:r>
            <a:rPr lang="ru-RU" sz="1300" kern="1200" baseline="0"/>
            <a:t> "Музеи мира"</a:t>
          </a:r>
          <a:endParaRPr lang="ru-RU" sz="1300" kern="1200"/>
        </a:p>
      </dsp:txBody>
      <dsp:txXfrm>
        <a:off x="3508810" y="5738171"/>
        <a:ext cx="2405609" cy="11665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2991DD-A1AA-4583-B02A-2E78F4403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116</Pages>
  <Words>31264</Words>
  <Characters>178210</Characters>
  <Application>Microsoft Office Word</Application>
  <DocSecurity>0</DocSecurity>
  <Lines>1485</Lines>
  <Paragraphs>418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Кадочников</dc:creator>
  <cp:lastModifiedBy>Татьяна Смолина</cp:lastModifiedBy>
  <cp:revision>21</cp:revision>
  <cp:lastPrinted>2018-10-05T10:26:00Z</cp:lastPrinted>
  <dcterms:created xsi:type="dcterms:W3CDTF">2018-09-12T05:17:00Z</dcterms:created>
  <dcterms:modified xsi:type="dcterms:W3CDTF">2022-08-29T13:17:00Z</dcterms:modified>
</cp:coreProperties>
</file>